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52f81" w14:textId="0852f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от 21 декабря 2011 года № 38/1-IV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17 сентября 2012 года N 7/1-V. Зарегистрировано Департаментом юстиции Восточно-Казахстанской области 25 сентября 2012 года за N 2658. Утратило силу решением Бескарагайского районного маслихата Восточно-Казахстанской области от 21 декабря 2012 года N 10/8-V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Бескарагайского районного маслихата Восточно-Казахстанской области от 21.12.2012 N 10/8-V.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11 сентября 2012 года № 5/72-V «О внесении изменений в решение от 8 декабря 2011 года № 34/397-IV «Об областном бюджете на 2012-2014 годы» (зарегистрировано в Реестре государственной регистрации нормативных правовых актов за номером 2648 от 13 сентября 2012 года),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2012-2014 годы» от 21 декабря 2011 года № 38/1-IV (зарегистрировано в Реестре государственной регистрации нормативных правовых актов за номером 5-7-107, опубликовано в газете «Бесқарағай тынысы» 14 января 2012 года за № 4,5)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«поступления – 2400795,9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289125,0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276308,0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12554,0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2111670,9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– 2415446,7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«чистое бюджетное кредитование – 13509,0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14562,0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1053,0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«дефицит (профицит) бюджета – -28159,8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«финансирование дефицита (использование профицита) бюджета – 28159,8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районном бюджете на 2012 год предусмотрено увеличение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АОО «Назарбаев интеллектуальные школы» – 685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районном бюджете на 2012 год предусмотрено увеличение целевых трансфертов на развитие 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16-квартирного жилого дома по ул. Ауэзова, 53 в с. Бескарагай – 36046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районном бюджете на 2012 год предусмотрено уменьшение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 – 227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районном бюджете на 2012 год предусмотрено уменьшение целевых текущих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региональных проектов (Дорожная карта) –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материальной помощи некоторым категориям граждан (участникам ВОВ, инвалидам ВОВ, лицам, приравненным к участникам ВОВ и инвалидам ВОВ, семьям погибших военнослужащих) – 376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обучения детей из малообеспеченных семей в высших учебных заведениях (стоимость обучения, стипендии, проживание в общежитии) – 3459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районном бюджете на 2012 год предусмотрено уменьшение целевых трансфертов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региональных проектов (Дорожная карта) – 2464,1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приложение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04 «Образование» дополнить следующей программой: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471040011 «Реализация государственного образовательного заказа в дошкольных организациях образования» - 25309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    А. САФИОЛЛИН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Бескарагайского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      К. САДЫКОВ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17 сентября 2012 года № 7/1-V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№ 38/1-IV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Районный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81"/>
        <w:gridCol w:w="770"/>
        <w:gridCol w:w="854"/>
        <w:gridCol w:w="7166"/>
        <w:gridCol w:w="2566"/>
      </w:tblGrid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2400795,9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289125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276308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117110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117110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103668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100645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100645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100645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55068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с физических лиц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8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21207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20679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8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8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5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залога движимого имущества и ипотеки судна или строящегося судна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8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8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189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138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109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место жительства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право охоты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2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их Республики Казахстан оружия и патронов к нему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12554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2111670,9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2111670,9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563188,9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267366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295822,9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1548482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5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862"/>
        <w:gridCol w:w="883"/>
        <w:gridCol w:w="926"/>
        <w:gridCol w:w="7568"/>
        <w:gridCol w:w="2985"/>
      </w:tblGrid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2415446,7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235527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206277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16920</w:t>
            </w:r>
          </w:p>
        </w:tc>
      </w:tr>
      <w:tr>
        <w:trPr>
          <w:trHeight w:val="5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87430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77101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101927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101383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28331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28331</w:t>
            </w:r>
          </w:p>
        </w:tc>
      </w:tr>
      <w:tr>
        <w:trPr>
          <w:trHeight w:val="9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24419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11144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7744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7744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1200243,9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25309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25309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25309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1102486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1102486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1057915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29812</w:t>
            </w:r>
          </w:p>
        </w:tc>
      </w:tr>
      <w:tr>
        <w:trPr>
          <w:trHeight w:val="5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</w:p>
        </w:tc>
      </w:tr>
      <w:tr>
        <w:trPr>
          <w:trHeight w:val="18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72448,9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24400</w:t>
            </w:r>
          </w:p>
        </w:tc>
      </w:tr>
      <w:tr>
        <w:trPr>
          <w:trHeight w:val="9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</w:p>
        </w:tc>
      </w:tr>
      <w:tr>
        <w:trPr>
          <w:trHeight w:val="5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10482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48048,9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48048,9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190757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169305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169305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39019</w:t>
            </w:r>
          </w:p>
        </w:tc>
      </w:tr>
      <w:tr>
        <w:trPr>
          <w:trHeight w:val="11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</w:t>
            </w:r>
          </w:p>
        </w:tc>
      </w:tr>
      <w:tr>
        <w:trPr>
          <w:trHeight w:val="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51927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33212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</w:t>
            </w:r>
          </w:p>
        </w:tc>
      </w:tr>
      <w:tr>
        <w:trPr>
          <w:trHeight w:val="12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11066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21452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21452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19415</w:t>
            </w:r>
          </w:p>
        </w:tc>
      </w:tr>
      <w:tr>
        <w:trPr>
          <w:trHeight w:val="5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5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442353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112554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59048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59048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52206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266183</w:t>
            </w:r>
          </w:p>
        </w:tc>
      </w:tr>
      <w:tr>
        <w:trPr>
          <w:trHeight w:val="6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39500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226683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226683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63616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18549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5979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45067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10536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25331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116385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46395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46395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46395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6449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6449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32875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32875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30666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30666</w:t>
            </w:r>
          </w:p>
        </w:tc>
      </w:tr>
      <w:tr>
        <w:trPr>
          <w:trHeight w:val="9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19817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9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58580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25998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23728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10117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10117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22465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22465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22465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18609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18609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18609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населенных пунктов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40150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39450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99713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99713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2890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13013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25054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21254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58756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1983,8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1983,8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1983,8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62,8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13509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9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 финансовыми активами: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-28159,8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28159,8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