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00bc4" w14:textId="a100b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предоставления жилищной помощи малообеспеченным семьям (гражданам) в Бескарагайском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06 апреля 2012 года N 2/5-V. Зарегистрировано Управлением юстиции Бескарагайского района Департамента юстиции Восточно-Казахстанской области 04 мая 2012 года за N 5-7-116. Утратило силу решением Бескарагайского районного маслихата Восточно-Казахстанской области от 28 января 2015 года № 30/2-V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Бескарагайского районного маслихата Восточно-Казахстанской области от 28.01.2015 № 30/2-V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Заголовок решения на государственном языке в новой редакции, заголовок на русском языке остается без изменений в соответствии с решением Бескарагайского районного маслихата Восточно-Казахстанской области от 31.03.2014 </w:t>
      </w:r>
      <w:r>
        <w:rPr>
          <w:rFonts w:ascii="Times New Roman"/>
          <w:b w:val="false"/>
          <w:i w:val="false"/>
          <w:color w:val="000000"/>
          <w:sz w:val="28"/>
        </w:rPr>
        <w:t>№ 20/10-V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от 16 апреля 1997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2011 года № 1626 "О внесении изменений в постановление Правительства Республики Казахстан от 30 декабря 2009 года № 2314 "Об утверждении Правил предоставления жилищной помощи"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предоставления жилищной помощи малообеспеченным семьям (гражданам) в Бескарагайском районе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от 26 июля 2010 года № 24/8-IV "Об утверждении Правил предоставления жилищной помощи малообеспеченным семьям (гражданам) в Бескарагайском районе" (зарегистрировано в Реестре государственной регистрации нормативных правовых актов за № 5-7-83, опубликовано в районной газете "Бескарагай тынысы" от 25 августа 2010 года № 35).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Бескарагайского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апреля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2/5-V</w:t>
            </w:r>
          </w:p>
          <w:bookmarkEnd w:id="1"/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предоставления жилищной помощи</w:t>
      </w:r>
      <w:r>
        <w:br/>
      </w:r>
      <w:r>
        <w:rPr>
          <w:rFonts w:ascii="Times New Roman"/>
          <w:b/>
          <w:i w:val="false"/>
          <w:color w:val="000000"/>
        </w:rPr>
        <w:t>
малообеспеченным семьям (гражданам) в Бескарагайском районе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от 16 апреля 1997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2011 года № 1626 "О внесении изменений в постановление Правительства Республики Казахстан от 30 декабря 2009 года № 2314 "Об утверждении Правил предоставления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доля предельно 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–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исполнительный орган города республиканского значения, столицы, района (города областного значения), финансируемый за счет средств местного бюджета, осуществляющий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расходы на содержание жилого дома (жилого здания) -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проверку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малообеспеченные семьи (граждане) - лица, которые в соответствии с жилищным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имеют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Доля предельно допустимых расходов на оплату содержания жилища и потребления коммунальных услуг устанавливается к совокупному доходу семьи в размере 10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семьи (гражданина) исчисляется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Бескарагайского районного маслихата Восточно-Казахстанской области от 31.03.2014 </w:t>
      </w:r>
      <w:r>
        <w:rPr>
          <w:rFonts w:ascii="Times New Roman"/>
          <w:b w:val="false"/>
          <w:i w:val="false"/>
          <w:color w:val="000000"/>
          <w:sz w:val="28"/>
        </w:rPr>
        <w:t>№ 20/10-V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предоставляется за счет средств местного бюджета малообеспеченным семьям (гражданам), постоянно проживающим в данной местности,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4)</w:t>
      </w:r>
      <w:r>
        <w:rPr>
          <w:rFonts w:ascii="Times New Roman"/>
          <w:b w:val="false"/>
          <w:i w:val="false"/>
          <w:color w:val="800000"/>
          <w:sz w:val="28"/>
        </w:rPr>
        <w:t xml:space="preserve"> исключен - решением Бескарагайского районного маслихата Восточно-Казахстанской области от 31.03.2014 </w:t>
      </w:r>
      <w:r>
        <w:rPr>
          <w:rFonts w:ascii="Times New Roman"/>
          <w:b w:val="false"/>
          <w:i w:val="false"/>
          <w:color w:val="000000"/>
          <w:sz w:val="28"/>
        </w:rPr>
        <w:t>№ 20/10-V</w:t>
      </w:r>
      <w:r>
        <w:rPr>
          <w:rFonts w:ascii="Times New Roman"/>
          <w:b w:val="false"/>
          <w:i w:val="false"/>
          <w:color w:val="8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оказывается,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Бескарагайского районного маслихата Восточно-Казахстанской области от 27.02.2013 </w:t>
      </w:r>
      <w:r>
        <w:rPr>
          <w:rFonts w:ascii="Times New Roman"/>
          <w:b w:val="false"/>
          <w:i w:val="false"/>
          <w:color w:val="000000"/>
          <w:sz w:val="28"/>
        </w:rPr>
        <w:t>№ 11/2-V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решением Бескарагайского районного маслихата Восточно-Казахстанской области от 31.03.2014 </w:t>
      </w:r>
      <w:r>
        <w:rPr>
          <w:rFonts w:ascii="Times New Roman"/>
          <w:b w:val="false"/>
          <w:i w:val="false"/>
          <w:color w:val="000000"/>
          <w:sz w:val="28"/>
        </w:rPr>
        <w:t>№ 20/10-V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Размер компенсации повышения тарифов абонентской платы за оказание услуг телекоммуникаций социально-защищаемым гражданам определяется как разница между действующей абонентской платой и абонентской платой, действующей в сентябре 2004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назначения жилищной помощи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назначения жилищной помощи семья (гражданин) обращается в уполномоченный орган с заявлением 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книги регистрации граждан либо адресную справку, либо справку сельских акимов, подтверждающую регистрацию по постоянному месту жительства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9)</w:t>
      </w:r>
      <w:r>
        <w:rPr>
          <w:rFonts w:ascii="Times New Roman"/>
          <w:b w:val="false"/>
          <w:i w:val="false"/>
          <w:color w:val="800000"/>
          <w:sz w:val="28"/>
        </w:rPr>
        <w:t xml:space="preserve"> исключен - решением Бескарагайского районного маслихата Восточно-Казахстанской области от 31.03.2014 </w:t>
      </w:r>
      <w:r>
        <w:rPr>
          <w:rFonts w:ascii="Times New Roman"/>
          <w:b w:val="false"/>
          <w:i w:val="false"/>
          <w:color w:val="000000"/>
          <w:sz w:val="28"/>
        </w:rPr>
        <w:t>№ 20/10-V</w:t>
      </w:r>
      <w:r>
        <w:rPr>
          <w:rFonts w:ascii="Times New Roman"/>
          <w:b w:val="false"/>
          <w:i w:val="false"/>
          <w:color w:val="8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дополнен подпунктом 9 в соответствии с решением Бескарагайского районного маслихата Восточно-Казахстанской области от 27.02.2013 </w:t>
      </w:r>
      <w:r>
        <w:rPr>
          <w:rFonts w:ascii="Times New Roman"/>
          <w:b w:val="false"/>
          <w:i w:val="false"/>
          <w:color w:val="000000"/>
          <w:sz w:val="28"/>
        </w:rPr>
        <w:t>№ 11/2-V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решением Бескарагайского районного маслихата Восточно-Казахстанской области от 31.03.2014 </w:t>
      </w:r>
      <w:r>
        <w:rPr>
          <w:rFonts w:ascii="Times New Roman"/>
          <w:b w:val="false"/>
          <w:i w:val="false"/>
          <w:color w:val="000000"/>
          <w:sz w:val="28"/>
        </w:rPr>
        <w:t>№ 20/10-V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Жилищная помощь не назначается: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имеющим в частной собственности более одной единицы жилья или сдающие жилье в наем (аренду);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семьям, если в них имеются трудоспособные лица, которые не работают, не учатся по очной форме обучения, не служат в армии и не зарегистрированы в качестве безработного,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лиц, достигших возраста 50 лет (независимо от пола);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лиц, осуществляющих уход за инвалидами 1, 2 группы, признанными нуждающимися в уходе;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детьми-инвалидами в возрасте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лицами старше 80 лет или занятых воспитанием ребенка в возрасте до 3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для граждан, имеющих статус безработного, назначается с месяца регистрации в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Расходы по электроснабжению, газоснабжению, услугам связи, содержанию жилья принимаются по фактическим затратам согласно, предъявленным квитанциям-счетам.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Расходы по теплоснабжению, водоснабжению, принимаются по тарифам услугодателей.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Получатели жилищной помощи ежеквартально представляют документы, подтверждающие доходы семьи, квитанции-счета на потребление коммунальных услуг за квартал, предшествующий кварталу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предоставления жилищной помощи является решение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Жилищная помощь назначается за квартал, в месяце, в котором подано заявление со всеми необходимыми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права получения жилищной помощи за неполный месяц, жилищная помощь назначается со следующего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повторном обращении жилищная помощь назначается за квартал независимо от времени представления документов в текущем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Получатели жилищной помощи в 10-ти дневный срок извещают уполномоченный орган о любых изменениях, влияющих на право получения и на размер получаемой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расчета жилищной помощи семьям, проживающим в частных домостроениях с местным отоплением, учитывать социальную норму расхода угля на 1 кв. м. общей площади жилого домостроения 129,8 кг, но не более 5000 кг на 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расчета стоимости угля использовать средние цены по району, предоставляемые областным управлением статистики и информации по состоянию на последний месяц квартала, предшествующего кварталу расчета жилищной помощи (март, июнь, сентябрь, декабрь).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Норму расхода и стоимость другого вида топлива, используемого для частных домостроений, при расчете жилищной помощи считать эквивалентной норме расхода и стоимости угля.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связи с сезонностью закупки угля, всю социальную норму расхода угля на жилой дом (стоимость угля) учитывать единовременно за три месяца в квартал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Социальные нормы и нормативы при предоставлении жилищной помощи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нормы площади: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одиноко проживающих граждан - 30 кв. 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семьи из 2-х человек - 30 кв. 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семьи из 3-х человек и более человек - 18 кв. м на каждого.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норма расхода газа: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человека в месяц - 5,5 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нормы потребления электроэнергии: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проживании 1 человека - 90 кВт;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проживании 2-х человек - 180 кВт;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проживании 3-х человек - 90 кВт на каждого;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домах, оборудованных электрическими плитами - 120 кВт на одного проживающего;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газовых плит - 90 кВт.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Финансирование и выплата жилищной помощи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Жилищная помощь оказывается за счет средств районного бюджета и устанавливается в виде денежных выплат.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Выплата жилищной помощи малообеспеченным семьям осуществляется через банки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Отношения, не урегулированные настоящими Правилами,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20 в соответствии с решением Бескарагайского районного маслихата Восточно-Казахстанской области от 31.03.2014 </w:t>
      </w:r>
      <w:r>
        <w:rPr>
          <w:rFonts w:ascii="Times New Roman"/>
          <w:b w:val="false"/>
          <w:i w:val="false"/>
          <w:color w:val="000000"/>
          <w:sz w:val="28"/>
        </w:rPr>
        <w:t>№ 20/10-V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