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a5bea3" w14:textId="1a5be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Аягозского района Восточно-Казахстанской области от 26 декабря 2012 года N 691. Зарегистрировано Департаментом юстиции Восточно-Казахстанской области 28 января 2013 года N 2858. Утратило силу постановлением акимата Аягозского района от 23 мая 2013 года № 301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Аягозского района от 23.05.2013 № 301.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Аягозского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Аягозского района Куанышева 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 Аягозского района                    С. Искаков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27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691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Аягозского района»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(диаграмма № 3)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379"/>
        <w:gridCol w:w="1902"/>
        <w:gridCol w:w="2618"/>
      </w:tblGrid>
      <w:tr>
        <w:trPr>
          <w:trHeight w:val="4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2624"/>
        <w:gridCol w:w="3029"/>
        <w:gridCol w:w="2221"/>
        <w:gridCol w:w="2221"/>
        <w:gridCol w:w="2222"/>
      </w:tblGrid>
      <w:tr>
        <w:trPr>
          <w:trHeight w:val="67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2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3062"/>
        <w:gridCol w:w="2356"/>
        <w:gridCol w:w="2119"/>
        <w:gridCol w:w="2356"/>
        <w:gridCol w:w="2357"/>
      </w:tblGrid>
      <w:tr>
        <w:trPr>
          <w:trHeight w:val="67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0330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(ФИО начальника)</w:t>
      </w:r>
      <w:r>
        <w:rPr>
          <w:rFonts w:ascii="Times New Roman"/>
          <w:b w:val="false"/>
          <w:i w:val="false"/>
          <w:color w:val="000000"/>
          <w:sz w:val="28"/>
        </w:rPr>
        <w:t> 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(адрес заявителя)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8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691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Аягозского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"/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7"/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8"/>
    <w:bookmarkStart w:name="z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"/>
        <w:gridCol w:w="2672"/>
        <w:gridCol w:w="2925"/>
        <w:gridCol w:w="2671"/>
        <w:gridCol w:w="2671"/>
        <w:gridCol w:w="1526"/>
      </w:tblGrid>
      <w:tr>
        <w:trPr>
          <w:trHeight w:val="67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"/>
        <w:gridCol w:w="3002"/>
        <w:gridCol w:w="2601"/>
        <w:gridCol w:w="2401"/>
        <w:gridCol w:w="2001"/>
        <w:gridCol w:w="2402"/>
      </w:tblGrid>
      <w:tr>
        <w:trPr>
          <w:trHeight w:val="67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677"/>
        <w:gridCol w:w="2363"/>
        <w:gridCol w:w="2101"/>
        <w:gridCol w:w="1838"/>
        <w:gridCol w:w="2365"/>
      </w:tblGrid>
      <w:tr>
        <w:trPr>
          <w:trHeight w:val="67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2673"/>
        <w:gridCol w:w="3056"/>
        <w:gridCol w:w="2101"/>
        <w:gridCol w:w="2102"/>
        <w:gridCol w:w="2484"/>
      </w:tblGrid>
      <w:tr>
        <w:trPr>
          <w:trHeight w:val="67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 </w:t>
      </w:r>
      <w:r>
        <w:rPr>
          <w:rFonts w:ascii="Times New Roman"/>
          <w:b w:val="false"/>
          <w:i w:val="false"/>
          <w:color w:val="000000"/>
          <w:sz w:val="28"/>
        </w:rPr>
        <w:t>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 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лицевого счета: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 по 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691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Аягозского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5"/>
    <w:bookmarkStart w:name="z6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6"/>
    <w:bookmarkStart w:name="z6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авторизации.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7"/>
    <w:bookmarkStart w:name="z7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8"/>
    <w:bookmarkStart w:name="z7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29"/>
    <w:bookmarkStart w:name="z7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616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"/>
        <w:gridCol w:w="3504"/>
        <w:gridCol w:w="2726"/>
        <w:gridCol w:w="2077"/>
        <w:gridCol w:w="2206"/>
        <w:gridCol w:w="1948"/>
      </w:tblGrid>
      <w:tr>
        <w:trPr>
          <w:trHeight w:val="67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77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78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3629"/>
        <w:gridCol w:w="1527"/>
        <w:gridCol w:w="1719"/>
        <w:gridCol w:w="1910"/>
        <w:gridCol w:w="1719"/>
        <w:gridCol w:w="1912"/>
      </w:tblGrid>
      <w:tr>
        <w:trPr>
          <w:trHeight w:val="67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53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 нарушений нет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3277"/>
        <w:gridCol w:w="2522"/>
        <w:gridCol w:w="2774"/>
        <w:gridCol w:w="1513"/>
        <w:gridCol w:w="2269"/>
      </w:tblGrid>
      <w:tr>
        <w:trPr>
          <w:trHeight w:val="67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</w:tr>
      <w:tr>
        <w:trPr>
          <w:trHeight w:val="82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 авторизация прошла успешно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0"/>
        <w:gridCol w:w="2329"/>
        <w:gridCol w:w="2603"/>
        <w:gridCol w:w="3015"/>
        <w:gridCol w:w="2604"/>
        <w:gridCol w:w="1919"/>
      </w:tblGrid>
      <w:tr>
        <w:trPr>
          <w:trHeight w:val="675" w:hRule="atLeast"/>
        </w:trPr>
        <w:tc>
          <w:tcPr>
            <w:tcW w:w="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организационно–распорядительное решение)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Аягозского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Аягозского района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Аягозского района  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«Журнал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 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Аягозского района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Аягозского района   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691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8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Аягозского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Аягозского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6"/>
    <w:bookmarkStart w:name="z8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7"/>
    <w:bookmarkStart w:name="z9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8"/>
    <w:bookmarkStart w:name="z9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9"/>
    <w:bookmarkStart w:name="z9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0"/>
    <w:bookmarkStart w:name="z10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9"/>
        <w:gridCol w:w="4080"/>
        <w:gridCol w:w="1920"/>
        <w:gridCol w:w="1920"/>
        <w:gridCol w:w="1920"/>
        <w:gridCol w:w="2401"/>
      </w:tblGrid>
      <w:tr>
        <w:trPr>
          <w:trHeight w:val="67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Аягозского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 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Аягозского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«Отказа» в случае отсутствия записи</w:t>
      </w:r>
      <w:r>
        <w:br/>
      </w:r>
      <w:r>
        <w:rPr>
          <w:rFonts w:ascii="Times New Roman"/>
          <w:b/>
          <w:i w:val="false"/>
          <w:color w:val="000000"/>
        </w:rPr>
        <w:t>
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  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Аягозского района</w:t>
      </w:r>
      <w:r>
        <w:rPr>
          <w:rFonts w:ascii="Times New Roman"/>
          <w:b w:val="false"/>
          <w:i/>
          <w:color w:val="000000"/>
          <w:sz w:val="28"/>
        </w:rPr>
        <w:t>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691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0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1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Аягозского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Аягозского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7"/>
    <w:bookmarkStart w:name="z11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8"/>
    <w:bookmarkStart w:name="z11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49"/>
    <w:bookmarkStart w:name="z12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0"/>
    <w:bookmarkStart w:name="z12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1"/>
    <w:bookmarkStart w:name="z12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3181"/>
        <w:gridCol w:w="1907"/>
        <w:gridCol w:w="1908"/>
        <w:gridCol w:w="1696"/>
        <w:gridCol w:w="1696"/>
        <w:gridCol w:w="1909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 нарушений нет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Аягозского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Аягозского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/>
          <w:color w:val="000000"/>
          <w:sz w:val="28"/>
        </w:rPr>
        <w:t> 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Аягозского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691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13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Аягозского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Аягозского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8"/>
    <w:bookmarkStart w:name="z13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14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 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 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 в связи снеподтверждением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60"/>
    <w:bookmarkStart w:name="z14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1"/>
    <w:bookmarkStart w:name="z14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2"/>
    <w:bookmarkStart w:name="z15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"/>
        <w:gridCol w:w="4002"/>
        <w:gridCol w:w="2201"/>
        <w:gridCol w:w="2001"/>
        <w:gridCol w:w="2201"/>
        <w:gridCol w:w="2002"/>
      </w:tblGrid>
      <w:tr>
        <w:trPr>
          <w:trHeight w:val="67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2774"/>
        <w:gridCol w:w="2017"/>
        <w:gridCol w:w="2017"/>
        <w:gridCol w:w="1765"/>
        <w:gridCol w:w="2017"/>
        <w:gridCol w:w="1765"/>
      </w:tblGrid>
      <w:tr>
        <w:trPr>
          <w:trHeight w:val="67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 нарушений нет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Аягозского района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 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Аягозского района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 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Аягозского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 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Аягозского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Аягозского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__________________________, 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Аягозского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Аягозского района,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Аягозского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Аягозского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691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bookmarkStart w:name="z1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Аягозского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69"/>
    <w:bookmarkStart w:name="z16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1"/>
    <w:bookmarkStart w:name="z17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2"/>
    <w:bookmarkStart w:name="z17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3"/>
    <w:bookmarkStart w:name="z1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39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"/>
        <w:gridCol w:w="3110"/>
        <w:gridCol w:w="2292"/>
        <w:gridCol w:w="2292"/>
        <w:gridCol w:w="2292"/>
        <w:gridCol w:w="2457"/>
      </w:tblGrid>
      <w:tr>
        <w:trPr>
          <w:trHeight w:val="67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3554"/>
        <w:gridCol w:w="1683"/>
        <w:gridCol w:w="1871"/>
        <w:gridCol w:w="1683"/>
        <w:gridCol w:w="1684"/>
        <w:gridCol w:w="1872"/>
      </w:tblGrid>
      <w:tr>
        <w:trPr>
          <w:trHeight w:val="67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 нарушений нет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034"/>
        <w:gridCol w:w="2335"/>
        <w:gridCol w:w="1634"/>
        <w:gridCol w:w="3268"/>
        <w:gridCol w:w="2102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 авторизация прошла успешно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документ.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 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решением,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