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4575" w14:textId="d5b4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29 декабря 2012 года N 337. Зарегистрировано Департаментом юстиции Восточно-Казахстанской области 04 февраля 2013 года за N 2870. Утратило силу в связи с истечением срока действия (письмо аппарата акима Абайского района Восточно-Казахстанской области от 16 мая 2013 года № 1264)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Абайского района Восточно-Казахстанской области от 16.05.2013 № 1264).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Абайского района С. Мукажану.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Абайского района                       Т. Мусапирбеков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28 декабря 2012 год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Абайского района»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услугу, предоставляемые потребителю в случае получения услуги посредством ПЭП представлены веб-портале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044"/>
        <w:gridCol w:w="1363"/>
        <w:gridCol w:w="1363"/>
        <w:gridCol w:w="1090"/>
        <w:gridCol w:w="1498"/>
        <w:gridCol w:w="1635"/>
        <w:gridCol w:w="953"/>
        <w:gridCol w:w="1499"/>
        <w:gridCol w:w="1364"/>
      </w:tblGrid>
      <w:tr>
        <w:trPr>
          <w:trHeight w:val="4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066"/>
        <w:gridCol w:w="1101"/>
        <w:gridCol w:w="1514"/>
        <w:gridCol w:w="1514"/>
        <w:gridCol w:w="1514"/>
        <w:gridCol w:w="1377"/>
        <w:gridCol w:w="1240"/>
        <w:gridCol w:w="1378"/>
        <w:gridCol w:w="1102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8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002"/>
        <w:gridCol w:w="1200"/>
        <w:gridCol w:w="1200"/>
        <w:gridCol w:w="1201"/>
        <w:gridCol w:w="1469"/>
        <w:gridCol w:w="1201"/>
        <w:gridCol w:w="1201"/>
        <w:gridCol w:w="1201"/>
        <w:gridCol w:w="1335"/>
        <w:gridCol w:w="935"/>
      </w:tblGrid>
      <w:tr>
        <w:trPr>
          <w:trHeight w:val="6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851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0043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8519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324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337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Абайского района» (далее – услугодатель), а также через веб-портал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услугу, предоставляемые потребителю в случае получения услуги посредством ПЭП представлены веб-порталом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дому»</w:t>
      </w:r>
    </w:p>
    <w:bookmarkEnd w:id="33"/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851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8953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1942"/>
        <w:gridCol w:w="1035"/>
        <w:gridCol w:w="1035"/>
        <w:gridCol w:w="1294"/>
        <w:gridCol w:w="1554"/>
        <w:gridCol w:w="1684"/>
        <w:gridCol w:w="1555"/>
        <w:gridCol w:w="1295"/>
        <w:gridCol w:w="1166"/>
      </w:tblGrid>
      <w:tr>
        <w:trPr>
          <w:trHeight w:val="6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205"/>
        <w:gridCol w:w="1240"/>
        <w:gridCol w:w="1240"/>
        <w:gridCol w:w="965"/>
        <w:gridCol w:w="1240"/>
        <w:gridCol w:w="1241"/>
        <w:gridCol w:w="1516"/>
        <w:gridCol w:w="1516"/>
        <w:gridCol w:w="1380"/>
      </w:tblGrid>
      <w:tr>
        <w:trPr>
          <w:trHeight w:val="6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0"/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43"/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7978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819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End w:id="47"/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337</w:t>
      </w:r>
    </w:p>
    <w:bookmarkEnd w:id="50"/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End w:id="51"/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Абайского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3"/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55"/>
    <w:bookmarkStart w:name="z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3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58"/>
    <w:bookmarkStart w:name="z1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0424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90424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8519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9393"/>
      </w:tblGrid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5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5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4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2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3"/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114"/>
        <w:gridCol w:w="1454"/>
        <w:gridCol w:w="1057"/>
        <w:gridCol w:w="1057"/>
        <w:gridCol w:w="1189"/>
        <w:gridCol w:w="1453"/>
        <w:gridCol w:w="1321"/>
        <w:gridCol w:w="1849"/>
        <w:gridCol w:w="1188"/>
      </w:tblGrid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065"/>
        <w:gridCol w:w="1238"/>
        <w:gridCol w:w="1100"/>
        <w:gridCol w:w="1100"/>
        <w:gridCol w:w="1238"/>
        <w:gridCol w:w="1238"/>
        <w:gridCol w:w="1377"/>
        <w:gridCol w:w="1239"/>
        <w:gridCol w:w="1239"/>
        <w:gridCol w:w="965"/>
      </w:tblGrid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ПЭП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2323"/>
        <w:gridCol w:w="1452"/>
        <w:gridCol w:w="1306"/>
        <w:gridCol w:w="1161"/>
        <w:gridCol w:w="1597"/>
        <w:gridCol w:w="1306"/>
        <w:gridCol w:w="1307"/>
        <w:gridCol w:w="1307"/>
        <w:gridCol w:w="1017"/>
      </w:tblGrid>
      <w:tr>
        <w:trPr>
          <w:trHeight w:val="6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7"/>
    <w:bookmarkStart w:name="z11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(выходной документ),</w:t>
      </w:r>
      <w:r>
        <w:br/>
      </w:r>
      <w:r>
        <w:rPr>
          <w:rFonts w:ascii="Times New Roman"/>
          <w:b/>
          <w:i w:val="false"/>
          <w:color w:val="000000"/>
        </w:rPr>
        <w:t>
включая формы уведомления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048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Абайского района направляет в дошкольную организацию № _________, расположенную по адресу: город (поселок) __________________, ул.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должно быть предоставлено в дошкольную организацию в течение пяти дней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выдано «__» 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(ФИО, подпись, печать)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048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на очередь в «Журнале регистрации детей дошкольного возраста для направления в дошкольные организации» за № ______, от «___»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состоящие в очереди на получение места в дошкольную организацию, имеют возможность осуществлять контроль продвижения своей очередности в соответствии с графиком работы (отдел, акимат), а так же через электронный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Специалист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отказа в предоставлении государственной услуги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048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(ФИО, подпись, печать)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71"/>
    <w:bookmarkStart w:name="z12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337</w:t>
      </w:r>
    </w:p>
    <w:bookmarkEnd w:id="74"/>
    <w:bookmarkStart w:name="z12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75"/>
    <w:bookmarkStart w:name="z12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Абайского района»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Абайского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77"/>
    <w:bookmarkStart w:name="z1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79"/>
    <w:bookmarkStart w:name="z1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2"/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340"/>
        <w:gridCol w:w="1100"/>
        <w:gridCol w:w="1100"/>
        <w:gridCol w:w="1100"/>
        <w:gridCol w:w="1377"/>
        <w:gridCol w:w="1101"/>
        <w:gridCol w:w="1377"/>
        <w:gridCol w:w="1239"/>
        <w:gridCol w:w="1101"/>
        <w:gridCol w:w="964"/>
      </w:tblGrid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441"/>
        <w:gridCol w:w="1148"/>
        <w:gridCol w:w="1148"/>
        <w:gridCol w:w="1148"/>
        <w:gridCol w:w="1436"/>
        <w:gridCol w:w="1437"/>
        <w:gridCol w:w="1580"/>
        <w:gridCol w:w="1581"/>
        <w:gridCol w:w="862"/>
      </w:tblGrid>
      <w:tr>
        <w:trPr>
          <w:trHeight w:val="6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5"/>
    <w:bookmarkStart w:name="z1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94996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9626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9"/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___________________________ проживающему (ей) в г. _______________________________________ в том, что он (она) согласно постановлению акимата Абайского района № _________ от «_____» _________________________ ______ г. действительно назначен (а) опекуном (попечителем) над ____________________ «____» ________________ года рождения и над 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                               Ф.И.О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«Отказа» в случае отсутствия записи в</w:t>
      </w:r>
      <w:r>
        <w:br/>
      </w:r>
      <w:r>
        <w:rPr>
          <w:rFonts w:ascii="Times New Roman"/>
          <w:b/>
          <w:i w:val="false"/>
          <w:color w:val="000000"/>
        </w:rPr>
        <w:t>
Электронном реестре по опеке и попечительству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Вам </w:t>
      </w:r>
      <w:r>
        <w:rPr>
          <w:rFonts w:ascii="Times New Roman"/>
          <w:b/>
          <w:i w:val="false"/>
          <w:color w:val="000000"/>
          <w:sz w:val="28"/>
        </w:rPr>
        <w:t>отказано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выдаче справки по опеке и попечительству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года рождения и над его (ее)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ребенка) (дата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отказа: запись не найдена в Электронном реестре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Абайского района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92"/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93"/>
    <w:bookmarkStart w:name="z15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94"/>
    <w:bookmarkStart w:name="z1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337</w:t>
      </w:r>
    </w:p>
    <w:bookmarkEnd w:id="96"/>
    <w:bookmarkStart w:name="z15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End w:id="97"/>
    <w:bookmarkStart w:name="z16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8"/>
    <w:bookmarkStart w:name="z1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Абайского района»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Абайского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99"/>
    <w:bookmarkStart w:name="z16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0"/>
    <w:bookmarkStart w:name="z1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101"/>
    <w:bookmarkStart w:name="z17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02"/>
    <w:bookmarkStart w:name="z1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4"/>
    <w:bookmarkStart w:name="z18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086"/>
        <w:gridCol w:w="1251"/>
        <w:gridCol w:w="1112"/>
        <w:gridCol w:w="1251"/>
        <w:gridCol w:w="1391"/>
        <w:gridCol w:w="1251"/>
        <w:gridCol w:w="1252"/>
        <w:gridCol w:w="1113"/>
        <w:gridCol w:w="1113"/>
        <w:gridCol w:w="974"/>
      </w:tblGrid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64"/>
        <w:gridCol w:w="1251"/>
        <w:gridCol w:w="1391"/>
        <w:gridCol w:w="1530"/>
        <w:gridCol w:w="1251"/>
        <w:gridCol w:w="1251"/>
        <w:gridCol w:w="1251"/>
        <w:gridCol w:w="1531"/>
        <w:gridCol w:w="974"/>
      </w:tblGrid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7"/>
    <w:bookmarkStart w:name="z18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9207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92583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1"/>
    <w:bookmarkStart w:name="z18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заявлений на электронную государственную услугу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867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"В дальнейшем дети будут обеспечены жильем" (написать собственноручно)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 год _____            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 для получения кредита в размере __________ сроком на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 выдано)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______ год            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действующий в интересах несовершеннолетнего (-ей, - их)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разрешает на _________________________________________ недвижимого имущества, расположенного по адресу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 ________________________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115"/>
    <w:bookmarkStart w:name="z1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6"/>
    <w:bookmarkStart w:name="z19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17"/>
    <w:bookmarkStart w:name="z1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2012 года № 337</w:t>
      </w:r>
    </w:p>
    <w:bookmarkStart w:name="z19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 несовершеннолетним детям»</w:t>
      </w:r>
    </w:p>
    <w:bookmarkEnd w:id="120"/>
    <w:bookmarkStart w:name="z19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Абайского района»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Абайского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22"/>
    <w:bookmarkStart w:name="z20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3"/>
    <w:bookmarkStart w:name="z2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124"/>
    <w:bookmarkStart w:name="z20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25"/>
    <w:bookmarkStart w:name="z2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126"/>
    <w:bookmarkStart w:name="z2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7"/>
    <w:bookmarkStart w:name="z21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268"/>
        <w:gridCol w:w="1468"/>
        <w:gridCol w:w="1335"/>
        <w:gridCol w:w="1468"/>
        <w:gridCol w:w="1335"/>
        <w:gridCol w:w="1067"/>
        <w:gridCol w:w="1067"/>
        <w:gridCol w:w="934"/>
        <w:gridCol w:w="1068"/>
        <w:gridCol w:w="935"/>
      </w:tblGrid>
      <w:tr>
        <w:trPr>
          <w:trHeight w:val="6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375"/>
        <w:gridCol w:w="1335"/>
        <w:gridCol w:w="1335"/>
        <w:gridCol w:w="1336"/>
        <w:gridCol w:w="1336"/>
        <w:gridCol w:w="1336"/>
        <w:gridCol w:w="1336"/>
        <w:gridCol w:w="1486"/>
        <w:gridCol w:w="891"/>
      </w:tblGrid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0"/>
    <w:bookmarkStart w:name="z22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Центра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93599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93980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4"/>
    <w:bookmarkStart w:name="z22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заявлений на электронную государственную услугу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 (название фонда указывается согласно записи в свидетельстве о праве на наследство) за несовершеннолетних детей (Ф.И.О.) _____________ в связи со смертью вкладчика (Ф.И.О) ______________ свидетельство о смерти от __________ года (дата выдачи свидетельства) № 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 (им) ребенку (детям):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Абайского района разрешает (Ф.И.О. заявителя) ________________________, _______ года рождения, (удостоверение личности № _________ от ________ года, выдано ___________), законному (ым) представителю (ям) (родителям (родителю), опекуну или попечителю, патронатному воспитателю и другим заменяющим их лицам) несовершеннолетнего _________________________ (Ф.И.О. ребенка, года рождения), получить наследуемые пенсионные накопления в _______________ (наименование накопительного пенсионного фонда), с причитающимся инвестиционным доходом, пеней и иными поступлениями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согласно свидетельству о праве на наследство по закону/завещанию от ______________ года, выданного нотариусом (государственная лицензия № ___________ от __________ года, выдана _________), в связи со смертью вкладчика (Ф.И.О. наследодателя), _______________ (свидетельство о смерти от _______ года, № 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Абайского района разрешает (Ф.И.О. заявителя) _____________________________, _______ года рождения, (удостоверение личности № ___________ от ________ года, выдано ___________), законному (ым) представителю (ям) (родители (родитель), опекуну (ам) или попечителю, патронатному воспитателю и другим заменяющим их лицам) несовершеннолетнего ребенка (детей) ____________________________ (Ф.И.О. ребенка, года рождения), распорядиться вкладами несовершеннолетнего ребенка (детей) _____________________ (наименование банка), с причитающимися инвестиционным доходом, пеней и иными поступлениями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Абайского района,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141"/>
    <w:bookmarkStart w:name="z2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2"/>
    <w:bookmarkStart w:name="z23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43"/>
    <w:bookmarkStart w:name="z2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 № 337</w:t>
      </w:r>
    </w:p>
    <w:bookmarkEnd w:id="145"/>
    <w:bookmarkStart w:name="z23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</w:t>
      </w:r>
      <w:r>
        <w:br/>
      </w:r>
      <w:r>
        <w:rPr>
          <w:rFonts w:ascii="Times New Roman"/>
          <w:b/>
          <w:i w:val="false"/>
          <w:color w:val="000000"/>
        </w:rPr>
        <w:t>
жилище из 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>
арендованном местным исполнительным органом в частном</w:t>
      </w:r>
      <w:r>
        <w:br/>
      </w:r>
      <w:r>
        <w:rPr>
          <w:rFonts w:ascii="Times New Roman"/>
          <w:b/>
          <w:i w:val="false"/>
          <w:color w:val="000000"/>
        </w:rPr>
        <w:t>
жилищном фонде»</w:t>
      </w:r>
    </w:p>
    <w:bookmarkEnd w:id="146"/>
    <w:bookmarkStart w:name="z23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7"/>
    <w:bookmarkStart w:name="z2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Абайского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8"/>
    <w:bookmarkStart w:name="z24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49"/>
    <w:bookmarkStart w:name="z2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7 - регистрация электронного документа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150"/>
    <w:bookmarkStart w:name="z25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51"/>
    <w:bookmarkStart w:name="z2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152"/>
    <w:bookmarkStart w:name="z2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153"/>
    <w:bookmarkStart w:name="z25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287"/>
        <w:gridCol w:w="1424"/>
        <w:gridCol w:w="1281"/>
        <w:gridCol w:w="1537"/>
        <w:gridCol w:w="1423"/>
        <w:gridCol w:w="1549"/>
        <w:gridCol w:w="1537"/>
        <w:gridCol w:w="1158"/>
        <w:gridCol w:w="374"/>
      </w:tblGrid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002"/>
        <w:gridCol w:w="1200"/>
        <w:gridCol w:w="1201"/>
        <w:gridCol w:w="1201"/>
        <w:gridCol w:w="1201"/>
        <w:gridCol w:w="1201"/>
        <w:gridCol w:w="1201"/>
        <w:gridCol w:w="1201"/>
        <w:gridCol w:w="1201"/>
        <w:gridCol w:w="935"/>
      </w:tblGrid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ПЭП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30"/>
        <w:gridCol w:w="1485"/>
        <w:gridCol w:w="1038"/>
        <w:gridCol w:w="1335"/>
        <w:gridCol w:w="1335"/>
        <w:gridCol w:w="1336"/>
        <w:gridCol w:w="1634"/>
        <w:gridCol w:w="1485"/>
        <w:gridCol w:w="1040"/>
      </w:tblGrid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157"/>
    <w:bookmarkStart w:name="z26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9042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9042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через ПЭП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90424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15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162"/>
    <w:bookmarkStart w:name="z26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услугу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847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 _____ года, Вы поставлены на учет граждан, нуждающихся в жилье из государственного жилищного фонда, по категории «_________________», со дня подачи заявления от _________ года № ________________, с составом семьи 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постановки на учет Ваша очередность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64"/>
    <w:bookmarkStart w:name="z2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End w:id="165"/>
    <w:bookmarkStart w:name="z26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66"/>
    <w:bookmarkStart w:name="z2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847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Ставим Вас в известность, что Вам (состав семьи __ человек) </w:t>
      </w:r>
      <w:r>
        <w:rPr>
          <w:rFonts w:ascii="Times New Roman"/>
          <w:b/>
          <w:i w:val="false"/>
          <w:color w:val="000000"/>
          <w:sz w:val="28"/>
        </w:rPr>
        <w:t xml:space="preserve">отказано </w:t>
      </w:r>
      <w:r>
        <w:rPr>
          <w:rFonts w:ascii="Times New Roman"/>
          <w:b w:val="false"/>
          <w:i w:val="false"/>
          <w:color w:val="000000"/>
          <w:sz w:val="28"/>
        </w:rPr>
        <w:t>в постановке на учет граждан, нуждающихся в жилье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решением, Вы вправе обжаловать его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168"/>
    <w:bookmarkStart w:name="z27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169"/>
    <w:bookmarkStart w:name="z2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header.xml" Type="http://schemas.openxmlformats.org/officeDocument/2006/relationships/header" Id="rId14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