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c8ee" w14:textId="bd8c8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29 декабря 2012 года № 835. Зарегистрировано Департаментом юстиции Восточно-Казахстанской области 06 февраля 2013 года № 2871. Утратило силу - постановлением акимата города Риддера от 22 мая 2013 года № 373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Риддера от 22.05.2013 № 373.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17-1)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11 января 2007 года «Об информатизации»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регламенты электронных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безработным гражданам»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</w:t>
      </w:r>
      <w:r>
        <w:rPr>
          <w:rFonts w:ascii="Times New Roman"/>
          <w:b w:val="false"/>
          <w:i w:val="false"/>
          <w:color w:val="000000"/>
          <w:sz w:val="28"/>
        </w:rPr>
        <w:t>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 попечительству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оформления сделок с имуществом, принадлежащим на праве собственности несовершеннолетним детям»;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«Выдача справок по опеке и попечительству»;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«Оформление документов для материального обеспечения детей-инвалидов</w:t>
      </w:r>
      <w:r>
        <w:rPr>
          <w:rFonts w:ascii="Times New Roman"/>
          <w:b w:val="false"/>
          <w:i w:val="false"/>
          <w:color w:val="000000"/>
          <w:sz w:val="28"/>
        </w:rPr>
        <w:t>, обучающихся и воспитывающихся на дому»;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(до 7 лет) для направления в детские дошкольные организации»;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«Постановка на учет и очередность граждан, нуждающихся в жилище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государственного жилищного фонда или жилище, арендованном местным исполнительным органом в частном жилищном фонде».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возлагается на  руководителя аппарата акима города Риддера Е.В. Соколову.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коммуникаций</w:t>
      </w:r>
      <w:r>
        <w:rPr>
          <w:rFonts w:ascii="Times New Roman"/>
          <w:b w:val="false"/>
          <w:i/>
          <w:color w:val="000000"/>
          <w:sz w:val="28"/>
        </w:rPr>
        <w:t xml:space="preserve"> Республики Казахстан          А. Жумагалиев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"__" ____________ 2012 года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безработным гражданам»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безработным гражданам» (далее – услуга) оказывается государственным учреждением «Отдел занятости и социальных программ города Риддера» (далее – услугодатель) на альтернативной основе через центр обслуживания населения (далее – Центр) по месту жительства, а также через портал «электронного правительства» по адресу: www.e.gov.kz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безработным гражданам»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безработным гражданам»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(справка о регистрации в качестве безработного),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Центр (диаграмма № 3) функционального взаимодействия при оказании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услуги (справка о регистрации в качестве безработного),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ПЭП, представлены на веб-портале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услуги можно получить по телефону call-центра ПЭП: 1414.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092"/>
        <w:gridCol w:w="2378"/>
        <w:gridCol w:w="2379"/>
        <w:gridCol w:w="1902"/>
        <w:gridCol w:w="2618"/>
      </w:tblGrid>
      <w:tr>
        <w:trPr>
          <w:trHeight w:val="4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1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181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Авторизуется на ПЭП по ИИН и паролю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46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2979"/>
        <w:gridCol w:w="2750"/>
        <w:gridCol w:w="1604"/>
        <w:gridCol w:w="2522"/>
        <w:gridCol w:w="2522"/>
      </w:tblGrid>
      <w:tr>
        <w:trPr>
          <w:trHeight w:val="4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1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81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46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624"/>
        <w:gridCol w:w="3029"/>
        <w:gridCol w:w="2221"/>
        <w:gridCol w:w="2221"/>
        <w:gridCol w:w="2222"/>
      </w:tblGrid>
      <w:tr>
        <w:trPr>
          <w:trHeight w:val="67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4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60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3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035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"/>
        <w:gridCol w:w="3062"/>
        <w:gridCol w:w="2356"/>
        <w:gridCol w:w="2119"/>
        <w:gridCol w:w="2356"/>
        <w:gridCol w:w="2357"/>
      </w:tblGrid>
      <w:tr>
        <w:trPr>
          <w:trHeight w:val="67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24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60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25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минут</w:t>
            </w:r>
          </w:p>
        </w:tc>
      </w:tr>
      <w:tr>
        <w:trPr>
          <w:trHeight w:val="1035" w:hRule="atLeast"/>
        </w:trPr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2741"/>
        <w:gridCol w:w="1644"/>
        <w:gridCol w:w="2466"/>
        <w:gridCol w:w="2466"/>
        <w:gridCol w:w="3016"/>
      </w:tblGrid>
      <w:tr>
        <w:trPr>
          <w:trHeight w:val="6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2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3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801"/>
        <w:gridCol w:w="1867"/>
        <w:gridCol w:w="2101"/>
        <w:gridCol w:w="2335"/>
        <w:gridCol w:w="1867"/>
        <w:gridCol w:w="1402"/>
      </w:tblGrid>
      <w:tr>
        <w:trPr>
          <w:trHeight w:val="6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193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 удостоверенного (подписанного) ЭЦП в АРМ РШЭП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6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1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61400" cy="149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66140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ГУ "Отдел занятости и социальных программ":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Безработный: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(адрес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выдать мне справку о статусе безработного(ой) за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___________________ года по __________________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прилагаются документы: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Бөлім бастығы: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Маман: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Анықтаманы алуға өтініш берілген күні: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подачи заявления на получение справки:___________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(Выдача справок безработным гражданам)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ЖҰМЫССЫЗДЫҚ РЕТІНДЕ ТІРКЕУ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РЕГИСТРАЦИИ В КАЧЕСТВЕ БЕЗРАБОТНОГО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Ф.И.О._____________________________________________________________________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Халықтың жұмыстылығы туралы Қазақстан Республикасы Заңының 15 бабына сәйкес,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жұмыссыз ретінде тіркелген: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ст.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зарегистрирован безработным: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Қоғамдық әлеуметтік жұмыстарға қатысуы: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Участие в общественных социальных работах: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Кәсіби даярлаудан біліктілігін арттыру және қайта даярлықтан жастар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практикасынан өтті: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Прошел профессиональную подготовку, повышение квалификации и переподготовку,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молодежную практику: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Атаулы әлеуметтік көмек, тұрғын үй көмегі тағайындалды: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Назначен(а) адресная социальная помощь, жилищная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Анықтама: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ұсыну үшін берілген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Справка дана для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 на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Кому: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САЛОВА ОЛЕСЯ ВЛАДИМИРОВНА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>(ФИО заявителя)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Доводим до Вашего сведения, что Вам отказано в предоставлении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справки безработного.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Причина отказа: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     отказ на казахском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отдела: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             Иванов И.И.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 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4267200" cy="92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67200" cy="92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безработным гражданам»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3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в пенсионные фонды, банки для распоряжения</w:t>
      </w:r>
      <w:r>
        <w:br/>
      </w:r>
      <w:r>
        <w:rPr>
          <w:rFonts w:ascii="Times New Roman"/>
          <w:b/>
          <w:i w:val="false"/>
          <w:color w:val="000000"/>
        </w:rPr>
        <w:t>
вкладами несовершеннолетних детей, в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 внутренних</w:t>
      </w:r>
      <w:r>
        <w:br/>
      </w:r>
      <w:r>
        <w:rPr>
          <w:rFonts w:ascii="Times New Roman"/>
          <w:b/>
          <w:i w:val="false"/>
          <w:color w:val="000000"/>
        </w:rPr>
        <w:t>
дел Республики Казахстан для оформления наследства</w:t>
      </w:r>
      <w:r>
        <w:br/>
      </w:r>
      <w:r>
        <w:rPr>
          <w:rFonts w:ascii="Times New Roman"/>
          <w:b/>
          <w:i w:val="false"/>
          <w:color w:val="000000"/>
        </w:rPr>
        <w:t>
несовершеннолетним детям»</w:t>
      </w:r>
    </w:p>
    <w:bookmarkStart w:name="z1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3"/>
    <w:bookmarkStart w:name="z13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электронная государственная услуга) оказывается государственным учреждением «Отдел образования города Риддера»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в пенсионные фонды, банки для распоряжения вкладами несовершеннолетних детей, в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города Риддера»,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14"/>
    <w:bookmarkStart w:name="z1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5"/>
    <w:bookmarkStart w:name="z1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 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 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 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МИО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 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 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 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 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 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 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16"/>
    <w:bookmarkStart w:name="z14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17"/>
    <w:bookmarkStart w:name="z14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18"/>
    <w:bookmarkStart w:name="z15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2567"/>
        <w:gridCol w:w="2568"/>
        <w:gridCol w:w="2334"/>
        <w:gridCol w:w="2568"/>
        <w:gridCol w:w="2336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100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"/>
        <w:gridCol w:w="2774"/>
        <w:gridCol w:w="2017"/>
        <w:gridCol w:w="2017"/>
        <w:gridCol w:w="1765"/>
        <w:gridCol w:w="2017"/>
        <w:gridCol w:w="1765"/>
      </w:tblGrid>
      <w:tr>
        <w:trPr>
          <w:trHeight w:val="67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документа. удостоверенного (подписанного) ЭЦП в АРМ РШЭП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1005" w:hRule="atLeast"/>
        </w:trPr>
        <w:tc>
          <w:tcPr>
            <w:tcW w:w="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"/>
        <w:gridCol w:w="3806"/>
        <w:gridCol w:w="2140"/>
        <w:gridCol w:w="2141"/>
        <w:gridCol w:w="2141"/>
        <w:gridCol w:w="2141"/>
      </w:tblGrid>
      <w:tr>
        <w:trPr>
          <w:trHeight w:val="67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запроса, выбором потребителя ЭЦП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3"/>
        <w:gridCol w:w="3667"/>
        <w:gridCol w:w="2062"/>
        <w:gridCol w:w="2521"/>
        <w:gridCol w:w="2293"/>
        <w:gridCol w:w="1834"/>
      </w:tblGrid>
      <w:tr>
        <w:trPr>
          <w:trHeight w:val="67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15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минута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5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снять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накопительном пенсионном фонде _______________ (название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указывается согласно записи в свидетельстве о праве на наследство)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несовершеннолетних детей (Ф.И.О.) _____________ в связи со смертью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вкладчика (Ф.И.О) ______________ свидетельство о смерти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(дата выдачи свидетельства) № 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154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15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распоряжение (уступка прав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обязательств, расторжение договоров) вкладами в банке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 (название банка) несовершеннолетних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детей: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– «согласны»).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матери (Ф.И.О., № удостоверения личности, кем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когда выдано)____________________________________________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158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158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(Ф.И.О. заявителя)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проживания, телефон: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Вашего разрешения на осуществление сделки в отношении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средства, принадлежащего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несовершеннолетнему(им) ребенку (детям):__________________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166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166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накопительного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пенсионного фонда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города Риддера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 ________________, _____ года рождения, (удостоверение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личности № _________ от _______ года, выдано ________), законному(ым)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представителю(ям) (родителям (родителю), опекуну или попечителю,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патронатному воспитателю и другим заменяющим их лицам)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 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получить наследуемые пенсионные накопления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(наименование накопительного пенсионного фонда),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причитающимся инвестиционным доходом, пеней и иными поступлениями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 законодательством, согласно свидетельству о праве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наследство по закону/завещанию от ______________ года, выданного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нотариусом (государственная лицензия № ___________ от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выдана_________), в связи со смертью вкладчика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наследодателя), _____________ (свидетельство о смерти от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№ ________).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852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5852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банка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города Риддера разрешает (Ф.И.О.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заявителя)_____________________________,_______ года рождения,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(удостоверение личности № ___________ от ________ года, выдано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___________), законному(ым) представителю(ям) (родители (родитель),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опекуну(ам) или попечителю, патронатному воспитателю и другим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заменяющим их лицам)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 (Ф.И.О. ребенка,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рождения), распорядиться вкладами несовершеннолетнего ребенка (детей)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 (наименование банка), с причитающимися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инвестиционным доходом, пеней и иными поступлениями в соответствии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«Справка»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территориального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города Риддера,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транспортного средства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в пенсионные фонды,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банки для распоряжение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территориальные подразделения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Комитета дорожной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для оформления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наследства несовершеннолетним детям»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в пенсионные фонды, банки для распоряжения вкладами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несовершеннолетних детей, в территориальные подразделения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 дел Республики Казахстан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оформления наследства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0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органов, осуществляющих функции по опеке или</w:t>
      </w:r>
      <w:r>
        <w:br/>
      </w:r>
      <w:r>
        <w:rPr>
          <w:rFonts w:ascii="Times New Roman"/>
          <w:b/>
          <w:i w:val="false"/>
          <w:color w:val="000000"/>
        </w:rPr>
        <w:t>
попечительству для оформления сделок с имуществом,</w:t>
      </w:r>
      <w:r>
        <w:br/>
      </w:r>
      <w:r>
        <w:rPr>
          <w:rFonts w:ascii="Times New Roman"/>
          <w:b/>
          <w:i w:val="false"/>
          <w:color w:val="000000"/>
        </w:rPr>
        <w:t>
принадлежащим на праве собственности несовершеннолетним детям»</w:t>
      </w:r>
    </w:p>
    <w:bookmarkStart w:name="z10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4"/>
    <w:bookmarkStart w:name="z10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электронная государственная услуга) оказывается государственным учреждением «Отдел образования города Риддера»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органов, осуществляющих функции по опеке или попечительству для оформления сделок с имуществом, принадлежащим на праве собственности несовершеннолетним детям»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органов, осуществляющих функции по опеки или попечительству для оформления сделок с имуществом, принадлежащим на праве собственности несовершеннолетним детям»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города Риддера»,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25"/>
    <w:bookmarkStart w:name="z11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11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ЦОН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27"/>
    <w:bookmarkStart w:name="z12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8"/>
    <w:bookmarkStart w:name="z1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29"/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3637"/>
        <w:gridCol w:w="2181"/>
        <w:gridCol w:w="1939"/>
        <w:gridCol w:w="2181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3181"/>
        <w:gridCol w:w="1907"/>
        <w:gridCol w:w="1908"/>
        <w:gridCol w:w="1696"/>
        <w:gridCol w:w="1696"/>
        <w:gridCol w:w="1909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"/>
        <w:gridCol w:w="3760"/>
        <w:gridCol w:w="1990"/>
        <w:gridCol w:w="2212"/>
        <w:gridCol w:w="2433"/>
        <w:gridCol w:w="1990"/>
      </w:tblGrid>
      <w:tr>
        <w:trPr>
          <w:trHeight w:val="67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211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969"/>
        <w:gridCol w:w="2100"/>
        <w:gridCol w:w="2101"/>
        <w:gridCol w:w="2568"/>
        <w:gridCol w:w="1635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Потребитель 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4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328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4328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709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84709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Экранные формы заявлений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7122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87122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продажу (обмен, дарение) квартиры,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расположенной по адресу:_______________________________________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 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(Ф.И.О.,№ удостоверения личности, кем и когда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выдано)________________________________________________________.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дальнейшего проживания 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Фразу "В дальнейшем дети будут обеспечены жильем" (написать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собственноручно).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 год __________ 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супругов (Ф.И.О. полностью,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 сокращений точно по документу,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удостоверяющему личность)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по адресу,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Просим Вашего разрешения на залог квартиры, расположенной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адресу: ____________________________ ___ для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кредита в размере __________ сроком на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Имеем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(указать Ф.И.О. детей, год рождения, № свидетельства о рождении,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дети старше 10 лет расписываются, пишут слово - "согласны")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отце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матери (Ф.И.О., № удостоверения личности, кем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когда выдано)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Письмо из банка № 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потери жилья дети будут проживать по адресу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 дополнительной площади или адреса близких родственников,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согласных взять детей), фразу "обязуемся в дальнейшем детей 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оставить без жилья" - написать собственноручно.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 w:val="false"/>
          <w:i/>
          <w:color w:val="000000"/>
          <w:sz w:val="28"/>
        </w:rPr>
        <w:t> Подпись обоих супругов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«__»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Районный отдел образования, осуществляющий функции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попечительства, согласно статьям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пункту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браке (супружестве) и семье", действующий в интересах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несовершеннолетнего(-ей, -их)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разрешает на _____________________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расположенного по адресу 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Риддера ____________________ подпись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Справка действительна в течение 1 (одного) месяца со дня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органов,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функции по опеке или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оформления сделок с имуществом,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принадлежащим на праве собственности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несовершеннолетним детям»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«Выдача справок органов, осуществляющих функции по опеке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попечительству для оформления сделок с имуществом, принадлежащим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праве собственности несовершеннолетним детям»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 </w:t>
      </w:r>
    </w:p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справок по опеке и попечительству»</w:t>
      </w:r>
    </w:p>
    <w:bookmarkStart w:name="z8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«Выдача справок по опеке и попечительству» (далее - электронная государственная услуга) оказывается государственным учреждением «Отдел образования города Риддера» через центры обслуживания населения по месту жительства (далее - Центр) и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справок по опеке и попечительству»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«Выдача справок по опеке и попечительству»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МИО - местный исполнительный орган – государственное учреждение «Отдел образования города Риддера», непосредственно предоставляющее электронную государственную услугу;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36"/>
    <w:bookmarkStart w:name="z8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МИО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7"/>
    <w:bookmarkStart w:name="z9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через Центр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(справки).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ПЭП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МИО;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МИО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(справки в форме электронного документа), сформированного АРМ РШЭП. Электронный документ формируется с использованием ЭЦП уполномоченного лица МИО, потребитель осуществляет регистрацию на ПЭП с помощью ИИН и пароля (осуществляется для незарегистрированных потребителей на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электронной государственной услуге: на ПЭП в разделе «История получения услуг», а также при обращении в Центр или МИО.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38"/>
    <w:bookmarkStart w:name="z9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39"/>
    <w:bookmarkStart w:name="z9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электронной государственной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Формы, шаблоны бланков, в соответствии с которыми должен быть представлен результат оказания электронной государственной услуги, в том числе с указанием правил форматно-логического контроля, включая формы уведомлений, писем и напоминаний,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40"/>
    <w:bookmarkStart w:name="z10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68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3632"/>
        <w:gridCol w:w="1709"/>
        <w:gridCol w:w="2137"/>
        <w:gridCol w:w="1923"/>
        <w:gridCol w:w="1709"/>
        <w:gridCol w:w="1283"/>
      </w:tblGrid>
      <w:tr>
        <w:trPr>
          <w:trHeight w:val="67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9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"/>
        <w:gridCol w:w="4121"/>
        <w:gridCol w:w="1939"/>
        <w:gridCol w:w="1939"/>
        <w:gridCol w:w="1939"/>
        <w:gridCol w:w="2426"/>
      </w:tblGrid>
      <w:tr>
        <w:trPr>
          <w:trHeight w:val="67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0"/>
        <w:gridCol w:w="3513"/>
        <w:gridCol w:w="2066"/>
        <w:gridCol w:w="2273"/>
        <w:gridCol w:w="2274"/>
        <w:gridCol w:w="2274"/>
      </w:tblGrid>
      <w:tr>
        <w:trPr>
          <w:trHeight w:val="67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9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рабочих дней</w:t>
            </w:r>
          </w:p>
        </w:tc>
      </w:tr>
      <w:tr>
        <w:trPr>
          <w:trHeight w:val="825" w:hRule="atLeast"/>
        </w:trPr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233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86233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«Справка» положительного ответа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№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Настоящая справка выдана гр.(ке)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проживающему(ей) в г._______________________________________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он (она) согласно постановлению акимата города Риддер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_________ от «__» ____________ ______ г. действительно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назначен(а) опекуном (попечителем) над __________ «__»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рождения и над его (ее) имуществом (опись имущества в деле,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имущества нет).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опекуна (попечителя) возлагается обязанность о воспитании,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обучении, подготовки к общественно-полезной деятельности подопечного,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защищать и охранять его личные имущественные права, являться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представителем на суде и во всех государственных учреждениях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особого полномочия.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                  Ф.И.О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Риддера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1-тармағында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Выходная форма «Отказа» в случае отсутствия записи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 Электронном реестре по опеке и попечительству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471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85471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 _____________________, уведомляем Вас о том,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(ФИО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что Вам отказано в выдаче справки по опеке и попечительству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 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года рождения и над его (ее)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(дата рождения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запись не найдена в Электронном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опеке и попечительству.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 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города Риддера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bookmarkStart w:name="z10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справок по опеке и попечительству»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«Выдача справок по опеке и попечительству»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«Оформление документов для материального обеспечения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обучающихся и воспитывающихся на дому»</w:t>
      </w:r>
    </w:p>
    <w:bookmarkStart w:name="z3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6"/>
    <w:bookmarkStart w:name="z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«Оформление документов для материального обеспечения детей-инвалидов, обучающихся и воспитывающихся на дому» (далее – услуга) оказывается государственным учреждением «Отдел занятости и социальных программ города Риддера» (далее – услугодатель),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«Оформление документов для материального обеспечения детей-инвалидов, обучающихся и воспитывающихся на дому» (далее – Стандарт), утвержденного постановлением Правительства Республики Казахстан от 7 апреля 2011 года № 394 «Об утверждении стандартов государственных услуг в сфере социальной защиты, оказываемых местными исполнительными органами».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«Оформление документов для материального обеспечения детей-инвалидов, обучающихся и воспитывающихся на дому» (далее -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47"/>
    <w:bookmarkStart w:name="z38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48"/>
    <w:bookmarkStart w:name="z3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об оформлении документов),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ПЭП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Экранные формы заполнения запроса и форма заявления на услугу, предоставляемые потребителю в случае получения услуги посредством ПЭП, представлены веб-порталом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получателем статуса исполнения запроса по услуге: на портале «электронного правительства» в разделе «История получения услуг», а также при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услуги можно получить по телефону call-центра ПЭП: 1414.</w:t>
      </w:r>
    </w:p>
    <w:bookmarkEnd w:id="49"/>
    <w:bookmarkStart w:name="z4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ПЭП; ШЭП; РШЭП; АРМ РШЭП;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Диаграммы, отражающие взаимосвязь между логической последовательностью действий (в процессе оказания услуги)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потребителям измеряются показателями качества и доступности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 и напоминаний,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74"/>
        <w:gridCol w:w="2928"/>
        <w:gridCol w:w="2674"/>
        <w:gridCol w:w="2674"/>
        <w:gridCol w:w="1529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7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1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3438"/>
        <w:gridCol w:w="2483"/>
        <w:gridCol w:w="2292"/>
        <w:gridCol w:w="1910"/>
        <w:gridCol w:w="2293"/>
      </w:tblGrid>
      <w:tr>
        <w:trPr>
          <w:trHeight w:val="67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секунд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114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1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3677"/>
        <w:gridCol w:w="2363"/>
        <w:gridCol w:w="2101"/>
        <w:gridCol w:w="1838"/>
        <w:gridCol w:w="2365"/>
      </w:tblGrid>
      <w:tr>
        <w:trPr>
          <w:trHeight w:val="67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78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2968"/>
        <w:gridCol w:w="1907"/>
        <w:gridCol w:w="2332"/>
        <w:gridCol w:w="2333"/>
        <w:gridCol w:w="2757"/>
      </w:tblGrid>
      <w:tr>
        <w:trPr>
          <w:trHeight w:val="67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21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рабочих дней</w:t>
            </w:r>
          </w:p>
        </w:tc>
      </w:tr>
      <w:tr>
        <w:trPr>
          <w:trHeight w:val="825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Оформление документов для материального 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обучающихся и воспитывающихся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«Оформление документов для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и воспитывающихся на дому»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Экранная форма заявления на электронную государственную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59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8559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отдела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начальника)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Заявителя: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удостоверения личности:___________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кем выдано: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РНН: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СИК:________________________________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назначить материальное обеспечение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ребенка-инвалида, обучающегося и воспитывающегося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ФИО ребенка: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лицевого счета: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 заявлению прилагаются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электронная копия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книги регистрации граждан либо справки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электронная копия заключения психолого-педагогической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электронная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документа о наличии счета в банке.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(документов для</w:t>
      </w:r>
      <w:r>
        <w:br/>
      </w:r>
      <w:r>
        <w:rPr>
          <w:rFonts w:ascii="Times New Roman"/>
          <w:b/>
          <w:i w:val="false"/>
          <w:color w:val="000000"/>
        </w:rPr>
        <w:t>
материального обеспечения детей-инвалидов, обучающихся и</w:t>
      </w:r>
      <w:r>
        <w:br/>
      </w:r>
      <w:r>
        <w:rPr>
          <w:rFonts w:ascii="Times New Roman"/>
          <w:b/>
          <w:i w:val="false"/>
          <w:color w:val="000000"/>
        </w:rPr>
        <w:t>
воспитывающихся на дому)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(ФИО заявителя)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Уведомляем Вас о назначении материального обеспечения Вашему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ребенку-инвалиду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обучающемуся и воспитывающемуся на дому в размере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____________по___________.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2606"/>
        <w:gridCol w:w="2848"/>
        <w:gridCol w:w="6650"/>
      </w:tblGrid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Квартал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выплаты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Информируем Вас о том, что для получения материального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обеспечения Вам необходимо обратиться в 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5308600" cy="105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 либо в случае продления срока оказания услуги.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 при формировании заключения комиссии.</w:t>
      </w:r>
    </w:p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очередь детей дошкольного возраста (до 7 лет)</w:t>
      </w:r>
      <w:r>
        <w:br/>
      </w:r>
      <w:r>
        <w:rPr>
          <w:rFonts w:ascii="Times New Roman"/>
          <w:b/>
          <w:i w:val="false"/>
          <w:color w:val="000000"/>
        </w:rPr>
        <w:t>
для направления в детские дошкольные организации»</w:t>
      </w:r>
    </w:p>
    <w:bookmarkStart w:name="z5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очередь детей дошкольного возраста (до 7 лет) для направления в детские дошкольные организации» (далее - электронная государственная услуга) оказывается государственным учреждением «Отдел образования города Риддера», аппаратами акимов поселков, сельских округов (далее - услугодатель) и через центр обслуживания населения по месту жительства (далее - Центр), а также через веб-портал «электронного правительства» по адресу: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очередь детей дошкольного возраста (до 7 лет) для направления в детские дошкольные организации» (далее - Стандарт), утвержденного постановлением Правительства Республики Казахстан от 31 августа 2012 года № 1119 «Об утверждении стандартов государственных услуг, оказываемых Министерством образования и науки Республики Казахстан, местными исполнительными органами в сфере образования и науки».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 (электронная государственная 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 услуга.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очередь детей дошкольного возраста (до 7 лет) для направления в детские дошкольные организации»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ДДО – детская дошкольная организация;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58"/>
    <w:bookmarkStart w:name="z6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при оказании электронной государственной услуги,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2) функционального взаимодействия при оказании электронной государственной услуги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оператора Центра в АРМ ИС ЦОН логина и пароля (процесс авторизации)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оператором Центра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потребителя, а также в ЕНИС –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потребителя),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электронной государственной услуге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– получение потребителем через оператора Центра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потребителем ИИН и пароля (процесс авторизации) на ПЭП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электронной государственной услуги, указанной в настоящем Регламенте, вывод на экран формы запроса для оказания электронной государственной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электронной государственной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удостоверение запроса для оказания электронной государственной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электронной государственной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получение потребителем результата электронной государственной услуги (направление в ДДО либо уведомление о постановке на очередь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электронную государственную услугу, предоставляемые потребителю на государственном и русском языках, в случае получения электронной государственной услуги посредством ПЭП, представлены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электронной государственной услуге: на веб-портале «электронного правительства» в разделе «История получения услуг», а также при обращении к услугодателю или в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Номер телефона для получения информации об электронной государственной услуге, также в случае необходимости оценки (в том числе обжалование) их качества: саll–центр ПЭП: 1414.</w:t>
      </w:r>
    </w:p>
    <w:bookmarkEnd w:id="60"/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приведены диаграммы, отражающие взаимосвязь между логической последовательностью действий СФЕ (в процессе оказания электронной государственной услуги) в соответствии с их описаниями.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представлены формы, шаблоны бланков, в соответствии с которыми должен быть представлен результат оказания электронной государственной услуги (выходной документ), включая формы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электронной государственной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электронной государственной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электронной государственной услуги: выход в Интернет, наличие ИИН у потребителя, авторизация ПЭП, наличие у пользователя ЭЦП.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72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2772"/>
        <w:gridCol w:w="3049"/>
        <w:gridCol w:w="1940"/>
        <w:gridCol w:w="1940"/>
        <w:gridCol w:w="2495"/>
      </w:tblGrid>
      <w:tr>
        <w:trPr>
          <w:trHeight w:val="67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15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083"/>
        <w:gridCol w:w="3088"/>
        <w:gridCol w:w="3336"/>
        <w:gridCol w:w="2598"/>
        <w:gridCol w:w="241"/>
      </w:tblGrid>
      <w:tr>
        <w:trPr>
          <w:trHeight w:val="67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Услугодатель 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документах потребителя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126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2766"/>
        <w:gridCol w:w="2488"/>
        <w:gridCol w:w="2212"/>
        <w:gridCol w:w="2212"/>
        <w:gridCol w:w="2490"/>
      </w:tblGrid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83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7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2"/>
        <w:gridCol w:w="3503"/>
        <w:gridCol w:w="1658"/>
        <w:gridCol w:w="1844"/>
        <w:gridCol w:w="1659"/>
        <w:gridCol w:w="1659"/>
        <w:gridCol w:w="1845"/>
      </w:tblGrid>
      <w:tr>
        <w:trPr>
          <w:trHeight w:val="67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АРМ РШЭП 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53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 - уведомления</w:t>
            </w:r>
          </w:p>
        </w:tc>
      </w:tr>
      <w:tr>
        <w:trPr>
          <w:trHeight w:val="300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3562"/>
        <w:gridCol w:w="2741"/>
        <w:gridCol w:w="1918"/>
        <w:gridCol w:w="1645"/>
        <w:gridCol w:w="2467"/>
      </w:tblGrid>
      <w:tr>
        <w:trPr>
          <w:trHeight w:val="67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"/>
        <w:gridCol w:w="2859"/>
        <w:gridCol w:w="2469"/>
        <w:gridCol w:w="2860"/>
        <w:gridCol w:w="2469"/>
        <w:gridCol w:w="1820"/>
      </w:tblGrid>
      <w:tr>
        <w:trPr>
          <w:trHeight w:val="67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рабочих дня</w:t>
            </w:r>
          </w:p>
        </w:tc>
      </w:tr>
      <w:tr>
        <w:trPr>
          <w:trHeight w:val="825" w:hRule="atLeast"/>
        </w:trPr>
        <w:tc>
          <w:tcPr>
            <w:tcW w:w="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Формы, шаблоны бланков в соответствии с которыми должен быть</w:t>
      </w:r>
      <w:r>
        <w:br/>
      </w:r>
      <w:r>
        <w:rPr>
          <w:rFonts w:ascii="Times New Roman"/>
          <w:b/>
          <w:i w:val="false"/>
          <w:color w:val="000000"/>
        </w:rPr>
        <w:t>
представлен результат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(выходной документ), включая формы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487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Отдел образования города Риддера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зачисления ребенка в дошкольную организацию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Отдел образования города Риддера направляет в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№ _________, расположенную по адресу: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 (поселок)_________________, ул.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ребенка: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рождения: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Домашний адрес ребенка: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должно быть предоставлено в дошкольную организацию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течение пяти дней со дня его выдачи.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Направление выдано «__» _______ _____г.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Риддера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уведомления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979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85979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регистрации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уведомление выдано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родителя)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том, что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поставлен(а) на очередь в Журнале регистрации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для направления в дошкольные организации за № 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«___» _________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Потребители, состоящие в очереди на получение места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дошкольную организацию, имеют возможность осуществлять контроль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продвижения своей очередности в соответствии с графиком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(отдел, акимат), а так же через электронный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Специалист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Риддера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отказа в предоставлении государственной услуги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360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86360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Уважаемый(ая) 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уведомляем Вас о том, что Вам отказано в выдаче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Вашему ребенку _______________________ в детскую дошкольную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 w:val="false"/>
          <w:i/>
          <w:color w:val="000000"/>
          <w:sz w:val="28"/>
        </w:rPr>
        <w:t>(ФИО ребенка)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организацию по причине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образования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города Риддера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(ФИО,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6068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36068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 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очередь детей дошкольного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возраста (до 7 лет) для направления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детские дошкольные организации»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электронной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услуги: 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«Постановка на очередь детей дошкольного возраста (до 7 лет)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для направления в детские дошкольные организации»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Start w:name="z15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Риддера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декабря 2012 года № 835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«Постановка на учет и очередность граждан, нуждающихся в жилище</w:t>
      </w:r>
      <w:r>
        <w:br/>
      </w:r>
      <w:r>
        <w:rPr>
          <w:rFonts w:ascii="Times New Roman"/>
          <w:b/>
          <w:i w:val="false"/>
          <w:color w:val="000000"/>
        </w:rPr>
        <w:t>
из государственного жилищного фонда или жилище, арендованном</w:t>
      </w:r>
      <w:r>
        <w:br/>
      </w:r>
      <w:r>
        <w:rPr>
          <w:rFonts w:ascii="Times New Roman"/>
          <w:b/>
          <w:i w:val="false"/>
          <w:color w:val="000000"/>
        </w:rPr>
        <w:t>
местным исполнительным органом в частном жилищном фонде»</w:t>
      </w:r>
    </w:p>
    <w:bookmarkStart w:name="z15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8"/>
    <w:bookmarkStart w:name="z1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услуга) оказывается государственным учреждением «Отдел жилищно-коммунального хозяйства, пассажирского транспорта и автомобильных дорог города Риддера» (далее – услугодатель), на альтернативной основе через центры обслуживания населения (далее – Центр), а так же через веб-портал «электронного правительства»: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фонде», утвержденного постановлением Правительства Республики Казахстан от 8 февраля 2010 года № 76 «Об утверждении стандарта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услуги: частично автоматизированная (услуга, содержащая медиа-разрывы).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 электронной государственной услуги «Постановка на учет и очередность граждан, нуждающихся в жилище из государственного жилищного фонда или жилище, арендованном местным исполнительным органом в частном жилищном фонде» (далее – Регламент):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АРМ - автоматизированное рабочее место;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информационная система (далее – ИС) –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единая нотариальная информационная система (далее - ЕНИС)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ИС МИО – информационная система местных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ИИН)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ГБД ФЛ - государственная база данных «Физические лица»;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СФЕ - структурно-функциональные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медиа-разрыв – чередование бумажного и электронного документооборота в процессе оказания услуг, когда необходимы преобразования документов из электронной формы в бумажную или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пользователь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транзакционная услуга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потребитель – физическое лицо, которому оказывается электронная государственная услуга;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информационная система центров обслуживания населения (далее – ИС ЦОН) – информационная система, предназначенная для автоматизации процесса предоставления услуг населению (физическим и юридическим лицам) через центры обслуживания населения Республики Казахстан, а также соответствующими министерствами и ведомствами;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электронный документ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документ, в котором информация представлена в электронно-цифровой форме и удостоверена посредством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шлюз «электронного правительства» (далее – ШЭП) – информационная система, предназначенная для интеграции информационных систем «электронного правительства»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региональный шлюз «электронного правительства» (далее – РШЭП) – подсистема шлюза «электронного правительства», предназначенная для интеграции информационных систем «электронного акимата» в рамках реализации электронных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веб-портал «электронного правительства» (далее – ПЭП)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услугам.</w:t>
      </w:r>
    </w:p>
    <w:bookmarkEnd w:id="69"/>
    <w:bookmarkStart w:name="z16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услуги</w:t>
      </w:r>
    </w:p>
    <w:bookmarkEnd w:id="70"/>
    <w:bookmarkStart w:name="z16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(диаграмма № 1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в АРМ РШЭП ИИН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– направление запроса через ШЭП в ГБД ФЛ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– проверка наличия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формирование сообщения о невозможности получения данных, в связи с отсутствием данных потребителя в ГБД ФЛ;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– заполнение сотрудником услугодателя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–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условие 2 – проверка (обработка) услугодателем соответствия приложенных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–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услугодателя через Центр (диаграмма № 2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1 - ввод оператора Центра в АРМ ИС ЦОН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2 - выбор оператором Центра услуги, указанной в настоящем Регламенте, вывод на экран формы запроса для оказания услуги и ввод оператором Центра данных потребителя, а также данных по доверенности представителя потребителя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3 - направление запроса через ШЭП в ГБД ФЛ о данных потребителя, а также в ЕНИС - о данных доверенности представителя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условие 1 - проверка наличия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4 - формирование сообщения о невозможности получения данных, в связи с отсутствием данных потребителя в ГБД ФЛ,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5 - заполнение оператором Центра формы запроса в части отметки о наличии документов в бумажной форме и сканирование документов, предоставленных потребителем,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6 - направление электронного документа (запроса потребителя) удостоверенного (подписанного) ЭЦП оператора Центра через ШЭП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7 -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условие 2 -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8 -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9 - получение потребителем через оператора Центра результата услуги (уведомление в форме электронного документа), сформированного АРМ РШЭП.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Пошаговые действия и решения услугодателя через ПЭП (диаграмма № 3 функционального взаимодействия при оказании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ИИН и пароля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1 - ввод потребителем ИИН и пароля (процесс авторизации) на ПЭП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ПЭП подлинности данных о зарегистрированном потребителе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ПЭП сообщения об отказе в авторизации,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услуге, в связи с неподтверждением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5 - удостоверение запроса для оказания услуги посредством ЭЦП потребителя и направление электронного документа (запроса) через ШЭП в АРМ РШЭП для обработки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регистрация электронного документа в АРМ РШЭП;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3 - проверка (обработка) услугодателем соответствия приложенных потребителем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7 - формирование сообщения об отказе в запрашиваемой услуге, в связи с имеющимися нарушениями в документах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8 - получение потребителем результата услуги (уведомление в форме электронного документа), сформированного АРМ РШЭП.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Экранные формы заполнения запроса и форма заявления на услугу, предоставляемые потребителю в случае получения услуги посредством ПЭП приведены на портале «электронного правительства»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Способ проверки получателем статуса исполнения запроса по услуге: на ПЭП в разделе «История получения услуг», а также при обращении к услугодателю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Необходимую информацию и консультацию по оказанию электронной государственной услуги можно получить по телефону саll–центр ПЭП: 1414.</w:t>
      </w:r>
    </w:p>
    <w:bookmarkEnd w:id="71"/>
    <w:bookmarkStart w:name="z17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в процессе оказания услуги</w:t>
      </w:r>
    </w:p>
    <w:bookmarkEnd w:id="72"/>
    <w:bookmarkStart w:name="z1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СФЕ, которые участвуют в процессе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услугодатель; оператор Центра; ПЭП; ШЭП; РШЭП; АРМ РШЭП; АРМ ИС ЦОН; ЕНИС; ГБД ФЛ.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СФЕ, с указанием срока выполнения каждого действия,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Диаграммы, отражающие взаимосвязь между логической последовательностью действий (в процессе оказания услуги) СФЕ в соответствии с их описаниями,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Формы, шаблоны бланков, в соответствии с которыми должен быть представлен результат оказания услуги, в том числе с указанием правил форматно-логического контроля, включая формы уведомлений, писем,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Результаты оказания услуги потребителям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Требования, предъявляемые к процессу оказания услуги потребителями: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оказания услуги: выход в Интернет, наличие ИИН у потребителя, авторизация ПЭП, наличие у пользователя ЭЦП.</w:t>
      </w:r>
    </w:p>
    <w:bookmarkEnd w:id="73"/>
    <w:bookmarkStart w:name="z1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 СФЕ через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802"/>
        <w:gridCol w:w="3082"/>
        <w:gridCol w:w="1961"/>
        <w:gridCol w:w="1961"/>
        <w:gridCol w:w="2521"/>
      </w:tblGrid>
      <w:tr>
        <w:trPr>
          <w:trHeight w:val="6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действия(хода, потока работ)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</w:t>
            </w:r>
          </w:p>
        </w:tc>
      </w:tr>
      <w:tr>
        <w:trPr>
          <w:trHeight w:val="20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АРМ РШЭП через ИИН и пароль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сотрудником Услугодателя услуги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о данных потребителя в ГБД ФЛ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отсутствие данных ГБД ФЛ</w:t>
            </w:r>
          </w:p>
        </w:tc>
      </w:tr>
      <w:tr>
        <w:trPr>
          <w:trHeight w:val="121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запроса.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55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– 15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секунд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</w:tr>
      <w:tr>
        <w:trPr>
          <w:trHeight w:val="12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3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– если есть нарушения;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2644"/>
        <w:gridCol w:w="2647"/>
        <w:gridCol w:w="3276"/>
        <w:gridCol w:w="2522"/>
        <w:gridCol w:w="1390"/>
      </w:tblGrid>
      <w:tr>
        <w:trPr>
          <w:trHeight w:val="67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Услугодатель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0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прикреплением сканированных документов и удостоверением ЭЦП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 в АРМ РШЭП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Формирует сообщение об отказе, в связи с имеющимися нарушениями в документах потребителя 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6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5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10 - 15 секунд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126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– если есть нарушения; 8 – если нарушений нет</w:t>
            </w:r>
          </w:p>
        </w:tc>
        <w:tc>
          <w:tcPr>
            <w:tcW w:w="2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Описание действий СФЕ через Центр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802"/>
        <w:gridCol w:w="2521"/>
        <w:gridCol w:w="2241"/>
        <w:gridCol w:w="2241"/>
        <w:gridCol w:w="2521"/>
      </w:tblGrid>
      <w:tr>
        <w:trPr>
          <w:trHeight w:val="67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ИС ЦОН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Оператор Центра 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ЕНИС</w:t>
            </w:r>
          </w:p>
        </w:tc>
      </w:tr>
      <w:tr>
        <w:trPr>
          <w:trHeight w:val="199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оператор Центра по логину и паролю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запроса в ГБД ФЛ, ЕНИС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 невозможности получения данных, в связи с отсутствием данных потребителя</w:t>
            </w:r>
          </w:p>
        </w:tc>
      </w:tr>
      <w:tr>
        <w:trPr>
          <w:trHeight w:val="15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в системе с присвоением номера заявлению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</w:tr>
      <w:tr>
        <w:trPr>
          <w:trHeight w:val="30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"/>
        <w:gridCol w:w="3687"/>
        <w:gridCol w:w="1658"/>
        <w:gridCol w:w="1844"/>
        <w:gridCol w:w="1659"/>
        <w:gridCol w:w="1659"/>
        <w:gridCol w:w="1845"/>
      </w:tblGrid>
      <w:tr>
        <w:trPr>
          <w:trHeight w:val="67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Центра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235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(процесса, процедуры, операции) и их описание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запроса с прикрепление к форме запроса необходимых документов и удостоверение ЭЦП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документа, удостоверенного (подписанного) ЭЦП в АРМ РШЭП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услуге, в связи с имеющимися нарушениями в документах потребителя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78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результата услуги- уведомления</w:t>
            </w:r>
          </w:p>
        </w:tc>
      </w:tr>
      <w:tr>
        <w:trPr>
          <w:trHeight w:val="300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– если есть нарушения; 9 – если нарушений нет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Описание действий СФЕ через ПЭП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3034"/>
        <w:gridCol w:w="2335"/>
        <w:gridCol w:w="1634"/>
        <w:gridCol w:w="3268"/>
        <w:gridCol w:w="2102"/>
      </w:tblGrid>
      <w:tr>
        <w:trPr>
          <w:trHeight w:val="67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Авторизуется на ПЭП по ИИН и паролю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выбором потребителя ЭЦП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отказе, в связи с имеющимися нарушениями в данных потребителя ЭЦП</w:t>
            </w:r>
          </w:p>
        </w:tc>
      </w:tr>
      <w:tr>
        <w:trPr>
          <w:trHeight w:val="108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уведомления об успешном формировании запроса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запрашиваемой электронной государственной услуге</w:t>
            </w:r>
          </w:p>
        </w:tc>
      </w:tr>
      <w:tr>
        <w:trPr>
          <w:trHeight w:val="30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минуты</w:t>
            </w:r>
          </w:p>
        </w:tc>
      </w:tr>
      <w:tr>
        <w:trPr>
          <w:trHeight w:val="825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если есть нарушения в данных потребителя; 3 – если авторизация прошла успешно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3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4 - если есть нарушения в данных потребителя; 5 – если нарушений нет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"/>
        <w:gridCol w:w="2825"/>
        <w:gridCol w:w="1955"/>
        <w:gridCol w:w="2391"/>
        <w:gridCol w:w="2174"/>
        <w:gridCol w:w="3044"/>
      </w:tblGrid>
      <w:tr>
        <w:trPr>
          <w:trHeight w:val="67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4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 РШЭП</w:t>
            </w:r>
          </w:p>
        </w:tc>
      </w:tr>
      <w:tr>
        <w:trPr>
          <w:trHeight w:val="79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Удостоверение (подписание) посредством ЭЦП потребителя и направление запроса в АРМ РШЭП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отказе, в связи с имеющимися нарушениями в документах потребителя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потребителем результата услуги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 решение)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Маршрутизация запроса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запроса с присвоением номера заявлению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мотивированного отказа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Отображение выходного документа</w:t>
            </w:r>
          </w:p>
        </w:tc>
      </w:tr>
      <w:tr>
        <w:trPr>
          <w:trHeight w:val="300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 – 1 минута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минута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секунд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календарных дней</w:t>
            </w:r>
          </w:p>
        </w:tc>
      </w:tr>
      <w:tr>
        <w:trPr>
          <w:trHeight w:val="825" w:hRule="atLeast"/>
        </w:trPr>
        <w:tc>
          <w:tcPr>
            <w:tcW w:w="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7 - если есть нарушения в данных потребителя; 8 – если нарушений нет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3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 арендованном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местным исполнительным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частном жилищном фонде»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услуги через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463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№ 3 функционального взаимодействия</w:t>
      </w:r>
      <w:r>
        <w:br/>
      </w:r>
      <w:r>
        <w:rPr>
          <w:rFonts w:ascii="Times New Roman"/>
          <w:b/>
          <w:i w:val="false"/>
          <w:color w:val="000000"/>
        </w:rPr>
        <w:t>
при оказании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978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7978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2296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положительного ответа на услугу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610600" cy="147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8610600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решением жилищной комиссии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года, Вы поставлены на учет граждан, нуждающихся в жилье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государственного жилищного фонда, по категории «______________»,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 дня подачи заявления от _______ года № _____________, с составом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семьи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момент постановки на учет Ваша очередность №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Уведомления, предоставляемые потребителю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Уведомления поставляются по мере изменения статуса исполнения заявления. Произвольная строка с текстом уведомления отражается в разделе «Уведомления» в личном кабинете на портале «электронного правительства».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Выходная форма отрицательного ответа (отказ)</w:t>
      </w:r>
      <w:r>
        <w:br/>
      </w:r>
      <w:r>
        <w:rPr>
          <w:rFonts w:ascii="Times New Roman"/>
          <w:b/>
          <w:i w:val="false"/>
          <w:color w:val="000000"/>
        </w:rPr>
        <w:t>
на электронную государственную услугу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Выходная форма отрицательного ответа предоставляется в произвольной форме в виде письма с текстом обоснования отказа.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21700" cy="146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5217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Образец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ФИО заявителя: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Телефон: 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Ставим Вас в известность, что Вам (состав семьи __ человек)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отказано в постановке на учет граждан, нуждающихся в жилье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жилищного фонда.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отказа: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  (причина отказа)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несогласия с данным решение, Вы вправе обжаловать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порядке, установленном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  (ФИО)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Осы құжат «Электрондық құжат және электрондық цифрлық қолтаңба туралы» 2003 жылғы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қаңтардағы N 370-II ҚРЗ 7-бабының 1-тармағына сәйкес қағаз тасығыштағы құжатқа тең.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Данный документ согласно пункту 1 статьи 7 ЗРК от 7 января 2003 года «Об электронном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документе и электронной цифровой подписи» равнозначен документу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3987800" cy="119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9878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* Штрих-код «Электрондық әкімдік» ақпараттық жүйесі ұсынған және электрондық-цифрлық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қолтаңбамен қол қойылған деректерді қамтиды {указать подразделение} (Указать регион).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Штрих-код содержит данные, предоставленные информационной системой «Электронный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акимат» и подписанные электронно-цифровой подписью {указать подразделение}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регион).</w:t>
      </w:r>
    </w:p>
    <w:bookmarkStart w:name="z1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жилище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 или жилище,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арендованном местным исполнительным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частном жилищном фонде»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анкеты для определения показателей услуги:</w:t>
      </w:r>
      <w:r>
        <w:br/>
      </w:r>
      <w:r>
        <w:rPr>
          <w:rFonts w:ascii="Times New Roman"/>
          <w:b/>
          <w:i w:val="false"/>
          <w:color w:val="000000"/>
        </w:rPr>
        <w:t>
«качество» и «доступность»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услуги)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Удовлетворены ли Вы качеством процесса и результатом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 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header.xml" Type="http://schemas.openxmlformats.org/officeDocument/2006/relationships/header" Id="rId7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