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8c8ee" w14:textId="bd8c8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Риддера Восточно-Казахстанской области от 29 декабря 2012 года № 835. Зарегистрировано Департаментом юстиции Восточно-Казахстанской области 06 февраля 2013 года № 2871. Утратило силу - постановлением акимата города Риддера от 22 мая 2013 года № 373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- постановлением акимата города Риддера от 22.05.2013 № 373.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города Риддера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</w:t>
      </w:r>
      <w:r>
        <w:rPr>
          <w:rFonts w:ascii="Times New Roman"/>
          <w:b w:val="false"/>
          <w:i w:val="false"/>
          <w:color w:val="000000"/>
          <w:sz w:val="28"/>
        </w:rPr>
        <w:t>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</w:t>
      </w:r>
      <w:r>
        <w:rPr>
          <w:rFonts w:ascii="Times New Roman"/>
          <w:b w:val="false"/>
          <w:i w:val="false"/>
          <w:color w:val="000000"/>
          <w:sz w:val="28"/>
        </w:rPr>
        <w:t>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 нуждающихся в жилище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  руководителя аппарата акима города Риддера Е.В. Соколову.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Риддера                        М. Сапаргалиев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коммуникаций</w:t>
      </w:r>
      <w:r>
        <w:rPr>
          <w:rFonts w:ascii="Times New Roman"/>
          <w:b w:val="false"/>
          <w:i/>
          <w:color w:val="000000"/>
          <w:sz w:val="28"/>
        </w:rPr>
        <w:t xml:space="preserve"> Республики Казахстан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"__" ____________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города Риддера»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4"/>
        <w:gridCol w:w="3029"/>
        <w:gridCol w:w="2221"/>
        <w:gridCol w:w="2221"/>
        <w:gridCol w:w="2222"/>
      </w:tblGrid>
      <w:tr>
        <w:trPr>
          <w:trHeight w:val="67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4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2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119"/>
        <w:gridCol w:w="2356"/>
        <w:gridCol w:w="2357"/>
      </w:tblGrid>
      <w:tr>
        <w:trPr>
          <w:trHeight w:val="67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                       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1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города Риддера»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Риддера»,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1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"/>
    <w:bookmarkStart w:name="z1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6"/>
    <w:bookmarkStart w:name="z14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7"/>
    <w:bookmarkStart w:name="z1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8"/>
    <w:bookmarkStart w:name="z15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567"/>
        <w:gridCol w:w="2568"/>
        <w:gridCol w:w="2334"/>
        <w:gridCol w:w="2568"/>
        <w:gridCol w:w="2336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"/>
        <w:gridCol w:w="2774"/>
        <w:gridCol w:w="2017"/>
        <w:gridCol w:w="2017"/>
        <w:gridCol w:w="1765"/>
        <w:gridCol w:w="2017"/>
        <w:gridCol w:w="1765"/>
      </w:tblGrid>
      <w:tr>
        <w:trPr>
          <w:trHeight w:val="67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217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233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Риддера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852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Риддера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233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Риддера,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"/>
    <w:bookmarkStart w:name="z10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города Риддера»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Риддера»,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5"/>
    <w:bookmarkStart w:name="z11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bookmarkStart w:name="z11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7"/>
    <w:bookmarkStart w:name="z12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8"/>
    <w:bookmarkStart w:name="z12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29"/>
    <w:bookmarkStart w:name="z12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7122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59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 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/>
          <w:color w:val="000000"/>
          <w:sz w:val="28"/>
        </w:rPr>
        <w:t> 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 </w:t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8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города Риддера»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Риддера»,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6"/>
    <w:bookmarkStart w:name="z8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7"/>
    <w:bookmarkStart w:name="z9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8"/>
    <w:bookmarkStart w:name="z9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9"/>
    <w:bookmarkStart w:name="z9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0"/>
    <w:bookmarkStart w:name="z10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233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проживающему(ей) в г._______________________________________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города Риддер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471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Риддера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6"/>
    <w:bookmarkStart w:name="z3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города Риддера»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7"/>
    <w:bookmarkStart w:name="z3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8"/>
    <w:bookmarkStart w:name="z3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49"/>
    <w:bookmarkStart w:name="z4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50"/>
    <w:bookmarkStart w:name="z4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51"/>
    <w:bookmarkStart w:name="z5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674"/>
        <w:gridCol w:w="2928"/>
        <w:gridCol w:w="2674"/>
        <w:gridCol w:w="2674"/>
        <w:gridCol w:w="1529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"/>
        <w:gridCol w:w="3438"/>
        <w:gridCol w:w="2483"/>
        <w:gridCol w:w="2292"/>
        <w:gridCol w:w="1910"/>
        <w:gridCol w:w="2293"/>
      </w:tblGrid>
      <w:tr>
        <w:trPr>
          <w:trHeight w:val="67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2968"/>
        <w:gridCol w:w="1907"/>
        <w:gridCol w:w="2332"/>
        <w:gridCol w:w="2333"/>
        <w:gridCol w:w="2757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59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заявителя)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</w:t>
      </w:r>
      <w:r>
        <w:rPr>
          <w:rFonts w:ascii="Times New Roman"/>
          <w:b w:val="false"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7"/>
    <w:bookmarkStart w:name="z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города Риддера»,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8"/>
    <w:bookmarkStart w:name="z6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9"/>
    <w:bookmarkStart w:name="z6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60"/>
    <w:bookmarkStart w:name="z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72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2772"/>
        <w:gridCol w:w="3049"/>
        <w:gridCol w:w="1940"/>
        <w:gridCol w:w="1940"/>
        <w:gridCol w:w="2495"/>
      </w:tblGrid>
      <w:tr>
        <w:trPr>
          <w:trHeight w:val="67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083"/>
        <w:gridCol w:w="3088"/>
        <w:gridCol w:w="3336"/>
        <w:gridCol w:w="2598"/>
        <w:gridCol w:w="241"/>
      </w:tblGrid>
      <w:tr>
        <w:trPr>
          <w:trHeight w:val="67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3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2766"/>
        <w:gridCol w:w="2488"/>
        <w:gridCol w:w="2212"/>
        <w:gridCol w:w="2212"/>
        <w:gridCol w:w="2490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3503"/>
        <w:gridCol w:w="1658"/>
        <w:gridCol w:w="1844"/>
        <w:gridCol w:w="1659"/>
        <w:gridCol w:w="1659"/>
        <w:gridCol w:w="1845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562"/>
        <w:gridCol w:w="2741"/>
        <w:gridCol w:w="1918"/>
        <w:gridCol w:w="1645"/>
        <w:gridCol w:w="2467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"/>
        <w:gridCol w:w="2859"/>
        <w:gridCol w:w="2469"/>
        <w:gridCol w:w="2860"/>
        <w:gridCol w:w="2469"/>
        <w:gridCol w:w="1820"/>
      </w:tblGrid>
      <w:tr>
        <w:trPr>
          <w:trHeight w:val="67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города Риддера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Риддера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города Риддера      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979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города Риддера      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                         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города Риддера    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Риддера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835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bookmarkStart w:name="z15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города Риддера» (далее – услугодатель),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9"/>
    <w:bookmarkStart w:name="z16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0"/>
    <w:bookmarkStart w:name="z1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1"/>
    <w:bookmarkStart w:name="z17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2"/>
    <w:bookmarkStart w:name="z1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3"/>
    <w:bookmarkStart w:name="z1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2644"/>
        <w:gridCol w:w="2647"/>
        <w:gridCol w:w="3276"/>
        <w:gridCol w:w="2522"/>
        <w:gridCol w:w="1390"/>
      </w:tblGrid>
      <w:tr>
        <w:trPr>
          <w:trHeight w:val="67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"/>
        <w:gridCol w:w="3687"/>
        <w:gridCol w:w="1658"/>
        <w:gridCol w:w="1844"/>
        <w:gridCol w:w="1659"/>
        <w:gridCol w:w="1659"/>
        <w:gridCol w:w="1845"/>
      </w:tblGrid>
      <w:tr>
        <w:trPr>
          <w:trHeight w:val="675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частном жилищном фонде»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106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217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