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b4d" w14:textId="0b3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марта 2012 года N 2/7-V. Зарегистрировано управлением юстиции города Риддера Департамента юстиции Восточно-Казахстанской области 09 апреля 2012 года за N 5-4-164. Утратило силу - решением Риддерского городского маслихата от 21 декабря 2012 года N 11/12-V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Риддерского городского маслихата от 21.12.2012 N 11/12-V.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1, статьи 6 Закона Республики Казахстан от 23 января 2001 года «О местном государственном управлении и самоуправлении в Республике Казахстан»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право реализации товаров на рынках города Риддер для физических лиц, индивидуальных предпринимателей и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№ 29/8-IV от 29 декабря 2010 года «О стоимости разовых талонов» зарегистрированного в Реестре государственной регистрации нормативных правовых актов за номером 5-4-143 от 14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Стребков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от 14 марта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право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на рынках города Риддер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7943"/>
        <w:gridCol w:w="2466"/>
      </w:tblGrid>
      <w:tr>
        <w:trPr>
          <w:trHeight w:val="3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 1 день (тенге)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продовольственных товаров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1 машины: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тонн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тонн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тонн и выше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место, в том числе в крытых павильонах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мороженным, кулинарными изделиями, напитками, квасом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Кисломолочные продукты, творог, сметана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гриль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Ягоды, грибы, картофель, зелень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семенами подсолнечника (в мешках)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стаканах)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Непродовольственные товары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в сетках и других нестационарных помещениях 1 место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ковровыми изделиями, одеялами, дивандеками, подушками, покрывалами, постельным бельем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Прочее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привозные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с приусадебных дачных участков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 посадочного материала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 и животных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товаром, бывшим в употреблении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от 14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7767"/>
        <w:gridCol w:w="2679"/>
      </w:tblGrid>
      <w:tr>
        <w:trPr>
          <w:trHeight w:val="9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 1 день (тенге)</w:t>
            </w:r>
          </w:p>
        </w:tc>
      </w:tr>
      <w:tr>
        <w:trPr>
          <w:trHeight w:val="5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(за 1 кг)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