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ca983" w14:textId="a2ca9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Курчатов Восточно-Казахстанской области от 24 декабря 2012 года N 1260. Зарегистрировано Департаментом юстиции Восточно-Казахстанской области 28 января 2013 года за N 2847. Утратило силу постановлением акимата города Курчатов Восточно-Казахстанской области от 8 мая 2013 года N 1455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города Курчатов Восточно-Казахстанской области от 08.05.2013 N 1455.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с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 акимат города Курчатов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</w:t>
      </w:r>
      <w:r>
        <w:rPr>
          <w:rFonts w:ascii="Times New Roman"/>
          <w:b w:val="false"/>
          <w:i w:val="false"/>
          <w:color w:val="000000"/>
          <w:sz w:val="28"/>
        </w:rPr>
        <w:t>Оформлени</w:t>
      </w:r>
      <w:r>
        <w:rPr>
          <w:rFonts w:ascii="Times New Roman"/>
          <w:b w:val="false"/>
          <w:i w:val="false"/>
          <w:color w:val="000000"/>
          <w:sz w:val="28"/>
        </w:rPr>
        <w:t>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</w:t>
      </w:r>
      <w:r>
        <w:rPr>
          <w:rFonts w:ascii="Times New Roman"/>
          <w:b w:val="false"/>
          <w:i w:val="false"/>
          <w:color w:val="000000"/>
          <w:sz w:val="28"/>
        </w:rPr>
        <w:t>Постановка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«</w:t>
      </w:r>
      <w:r>
        <w:rPr>
          <w:rFonts w:ascii="Times New Roman"/>
          <w:b w:val="false"/>
          <w:i w:val="false"/>
          <w:color w:val="000000"/>
          <w:sz w:val="28"/>
        </w:rPr>
        <w:t>Постановка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заместителя акима города Курчатов Старенкову Е. 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                                               А. Генрих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   24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города Курчатова Восточно-Казахстанской области»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веб-портале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СФЕ, которые участвуют в процессе оказания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"/>
        <w:gridCol w:w="1792"/>
        <w:gridCol w:w="1378"/>
        <w:gridCol w:w="1378"/>
        <w:gridCol w:w="1102"/>
        <w:gridCol w:w="1516"/>
        <w:gridCol w:w="1654"/>
        <w:gridCol w:w="965"/>
        <w:gridCol w:w="1516"/>
        <w:gridCol w:w="1242"/>
      </w:tblGrid>
      <w:tr>
        <w:trPr>
          <w:trHeight w:val="48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"/>
        <w:gridCol w:w="2024"/>
        <w:gridCol w:w="1214"/>
        <w:gridCol w:w="1484"/>
        <w:gridCol w:w="1484"/>
        <w:gridCol w:w="1484"/>
        <w:gridCol w:w="1349"/>
        <w:gridCol w:w="1214"/>
        <w:gridCol w:w="1350"/>
        <w:gridCol w:w="946"/>
      </w:tblGrid>
      <w:tr>
        <w:trPr>
          <w:trHeight w:val="67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55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2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85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"/>
        <w:gridCol w:w="1349"/>
        <w:gridCol w:w="809"/>
        <w:gridCol w:w="1214"/>
        <w:gridCol w:w="1214"/>
        <w:gridCol w:w="1484"/>
        <w:gridCol w:w="1214"/>
        <w:gridCol w:w="1214"/>
        <w:gridCol w:w="1215"/>
        <w:gridCol w:w="1755"/>
        <w:gridCol w:w="1081"/>
      </w:tblGrid>
      <w:tr>
        <w:trPr>
          <w:trHeight w:val="64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3599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через 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4996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5631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8"/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2738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 Восточно-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25"/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End w:id="26"/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города Курчатова Восточно–Казахстанской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города Курчатова Восточно–Казахстанской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2"/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33"/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"/>
        <w:gridCol w:w="1546"/>
        <w:gridCol w:w="1546"/>
        <w:gridCol w:w="1406"/>
        <w:gridCol w:w="1546"/>
        <w:gridCol w:w="1406"/>
        <w:gridCol w:w="1124"/>
        <w:gridCol w:w="1124"/>
        <w:gridCol w:w="983"/>
        <w:gridCol w:w="1125"/>
        <w:gridCol w:w="1125"/>
      </w:tblGrid>
      <w:tr>
        <w:trPr>
          <w:trHeight w:val="67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298"/>
        <w:gridCol w:w="1292"/>
        <w:gridCol w:w="1292"/>
        <w:gridCol w:w="1292"/>
        <w:gridCol w:w="1292"/>
        <w:gridCol w:w="1292"/>
        <w:gridCol w:w="1580"/>
        <w:gridCol w:w="1437"/>
        <w:gridCol w:w="1149"/>
      </w:tblGrid>
      <w:tr>
        <w:trPr>
          <w:trHeight w:val="67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6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6"/>
    <w:bookmarkStart w:name="z7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94107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92583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0"/>
    <w:bookmarkStart w:name="z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Восточно–Казахстанской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 (название фонда указывается согласно записи в свидетельстве о праве на наследство) за несовершеннолетних детей (Ф.И.О.) _____________ в связи со смертью вкладчика (Ф.И.О) ______________ свидетельство о смерти от __________ года (дата выдачи свидетельства) № 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Восточно–Казахстанской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Восточно–Казахстанской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 (им) ребенку (детям):____________________________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образования, физической культуры и спорта города Курчатова Восточно–Казахстанской области разрешает (Ф.И.О. заявителя) ________________________, _______ года рождения, (удостоверение личности № _________ от ________ года, выдано ___________), законному (ым) представителю (ям) (родителям (родителю), опекуну или попечителю, патронатному воспитателю и другим заменяющим их лицам) несовершеннолетнего _________________________ (Ф.И.О. ребенка, года рождения), получить наследуемые пенсионные накопления в ________________ (наименование накопительного пенсионного фонда), с причитающимся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, согласно свидетельству о праве на наследство по закону/завещанию от ______________ года, выданного нотариусом (государственная лицензия № ___________ от __________ года, выдана _________), в связи со смертью вкладчика (Ф.И.О. наследодателя), _______________ (свидетельство о смерти от _______ 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 физической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культуры и спорта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Восточно–Казахстанской области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образования, физической культуры и спорта города Курчатова Восточно–Казахстанской области разрешает (Ф.И.О. заявителя) _____________________________, _______ года рождения, (удостоверение личности № ___________ от ________ года, выдано ___________), законному (ым) представителю (ям) (родители (родитель), опекуну (ам) или попечителю, патронатному воспитателю и другим заменяющим их лицам) несовершеннолетнего ребенка (детей) ________________________________________ (Ф.И.О. ребенка, года рождения), распорядиться вкладами несовершеннолетнего ребенка (детей) _____________________ (наименование банка), с причитающимися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 физической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культуры и спорта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Восточно–Казахстанской области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образования, физической культуры и спорта города Курчатова Восточно–Казахстанской области действующий в интересах несовершеннолетнего (-ей, - их) _____________________________________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 разрешает на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Восточно–Казахстанской области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47"/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8"/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50"/>
    <w:bookmarkStart w:name="z8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End w:id="51"/>
    <w:bookmarkStart w:name="z8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города Курчатова Восточно-Казахстанской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города Курчатова Восточно-Казахстанской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3"/>
    <w:bookmarkStart w:name="z9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4"/>
    <w:bookmarkStart w:name="z9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5"/>
    <w:bookmarkStart w:name="z9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7"/>
    <w:bookmarkStart w:name="z10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58"/>
    <w:bookmarkStart w:name="z10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2179"/>
        <w:gridCol w:w="1225"/>
        <w:gridCol w:w="1089"/>
        <w:gridCol w:w="1225"/>
        <w:gridCol w:w="1363"/>
        <w:gridCol w:w="1226"/>
        <w:gridCol w:w="1226"/>
        <w:gridCol w:w="1089"/>
        <w:gridCol w:w="1090"/>
        <w:gridCol w:w="1227"/>
      </w:tblGrid>
      <w:tr>
        <w:trPr>
          <w:trHeight w:val="67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2315"/>
        <w:gridCol w:w="1225"/>
        <w:gridCol w:w="1362"/>
        <w:gridCol w:w="1498"/>
        <w:gridCol w:w="1225"/>
        <w:gridCol w:w="1225"/>
        <w:gridCol w:w="1226"/>
        <w:gridCol w:w="1499"/>
        <w:gridCol w:w="1364"/>
      </w:tblGrid>
      <w:tr>
        <w:trPr>
          <w:trHeight w:val="67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1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пароля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5–если нарушений нет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1"/>
    <w:bookmarkStart w:name="z10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93726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92583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1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5"/>
    <w:bookmarkStart w:name="z11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86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 расположенной по адресу:_____________________________________________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дальнейшего проживания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 год _____ 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 для получения кредита в размере __________ сроком на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 выдано)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дополнительной площади или адреса близких родственников, согласных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взять детей), фразу "обязуемся в дальнейшем детей не оставить без жилья" - написать собственноручно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______ год 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физической культуры и спорта города Курчатова Восточно-Казахстанской области осуществляющий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(-ей, - их)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 разрешает на _________________________________________ недвижимого имущества, расположенного по адресу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Восточно-Казахстанской области _____________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69"/>
    <w:bookmarkStart w:name="z11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70"/>
    <w:bookmarkStart w:name="z11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Восточно–Казахстанской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72"/>
    <w:bookmarkStart w:name="z12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73"/>
    <w:bookmarkStart w:name="z12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4"/>
    <w:bookmarkStart w:name="z12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образования, физической культуры и спорта города Курчатова Восточно – Казахстанской области»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города Курчатова Восточно–Казахстанской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5"/>
    <w:bookmarkStart w:name="z12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6"/>
    <w:bookmarkStart w:name="z12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7"/>
    <w:bookmarkStart w:name="z13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8"/>
    <w:bookmarkStart w:name="z13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9"/>
    <w:bookmarkStart w:name="z14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0"/>
    <w:bookmarkStart w:name="z14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"/>
        <w:gridCol w:w="2246"/>
        <w:gridCol w:w="1056"/>
        <w:gridCol w:w="1056"/>
        <w:gridCol w:w="1057"/>
        <w:gridCol w:w="1321"/>
        <w:gridCol w:w="1057"/>
        <w:gridCol w:w="1322"/>
        <w:gridCol w:w="1189"/>
        <w:gridCol w:w="1057"/>
        <w:gridCol w:w="1323"/>
      </w:tblGrid>
      <w:tr>
        <w:trPr>
          <w:trHeight w:val="675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555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365"/>
        <w:gridCol w:w="1113"/>
        <w:gridCol w:w="1113"/>
        <w:gridCol w:w="1113"/>
        <w:gridCol w:w="1392"/>
        <w:gridCol w:w="1392"/>
        <w:gridCol w:w="1530"/>
        <w:gridCol w:w="1531"/>
        <w:gridCol w:w="1114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3"/>
    <w:bookmarkStart w:name="z14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88519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90424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4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7"/>
    <w:bookmarkStart w:name="z14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_______________________ проживающему (ей) в г.______________________________________________ в том, что он (она) согласно постановлению акимата города Курчатова Восточно-Казахстанской области № _________ от «_____» ________________ ______ г. действительно назначен (а) опекуном (попечителем) над __________________ «____» _______________ года рождения и над его (ее) имуществом (опись имущества в 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Восточно–Казахстанской области                  Ф.И.О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«Отказа» в случае отсутствия записи в</w:t>
      </w:r>
      <w:r>
        <w:br/>
      </w:r>
      <w:r>
        <w:rPr>
          <w:rFonts w:ascii="Times New Roman"/>
          <w:b/>
          <w:i w:val="false"/>
          <w:color w:val="000000"/>
        </w:rPr>
        <w:t>
Электронном реестре по опеке и попечительству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что Вам </w:t>
      </w:r>
      <w:r>
        <w:rPr>
          <w:rFonts w:ascii="Times New Roman"/>
          <w:b/>
          <w:i w:val="false"/>
          <w:color w:val="000000"/>
          <w:sz w:val="28"/>
        </w:rPr>
        <w:t>отказано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выдаче справки по опеке и попечительству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 года рождения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/>
          <w:color w:val="000000"/>
          <w:sz w:val="28"/>
        </w:rPr>
        <w:t>(ФИО ребенка) 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запись не найдена в Электронном реестре 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Восточно–Казахстанской области _________________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90"/>
    <w:bookmarkStart w:name="z15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91"/>
    <w:bookmarkStart w:name="z15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 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93"/>
    <w:bookmarkStart w:name="z15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 детей-инвалидов, обучающихся и воспитывающихся на дому»</w:t>
      </w:r>
    </w:p>
    <w:bookmarkEnd w:id="94"/>
    <w:bookmarkStart w:name="z15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bookmarkStart w:name="z15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города Курчатова Восточно-Казахстанской области» (далее – услугодатель),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96"/>
    <w:bookmarkStart w:name="z16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97"/>
    <w:bookmarkStart w:name="z16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98"/>
    <w:bookmarkStart w:name="z16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99"/>
    <w:bookmarkStart w:name="z16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00"/>
    <w:bookmarkStart w:name="z17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101"/>
    <w:bookmarkStart w:name="z17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услугодателя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92583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92583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105"/>
    <w:bookmarkStart w:name="z18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9"/>
        <w:gridCol w:w="1295"/>
        <w:gridCol w:w="1295"/>
        <w:gridCol w:w="1295"/>
        <w:gridCol w:w="1425"/>
        <w:gridCol w:w="1554"/>
        <w:gridCol w:w="1684"/>
        <w:gridCol w:w="1554"/>
        <w:gridCol w:w="1294"/>
        <w:gridCol w:w="1294"/>
      </w:tblGrid>
      <w:tr>
        <w:trPr>
          <w:trHeight w:val="67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Улугодатель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3"/>
        <w:gridCol w:w="1991"/>
        <w:gridCol w:w="1279"/>
        <w:gridCol w:w="1137"/>
        <w:gridCol w:w="995"/>
        <w:gridCol w:w="1280"/>
        <w:gridCol w:w="1280"/>
        <w:gridCol w:w="1564"/>
        <w:gridCol w:w="1564"/>
        <w:gridCol w:w="1707"/>
      </w:tblGrid>
      <w:tr>
        <w:trPr>
          <w:trHeight w:val="675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108"/>
    <w:bookmarkStart w:name="z18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8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10"/>
    <w:bookmarkStart w:name="z18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797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819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18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19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115"/>
    <w:bookmarkStart w:name="z19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End w:id="116"/>
    <w:bookmarkStart w:name="z19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7"/>
    <w:bookmarkStart w:name="z19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образования, физической культуры и спорта города Курчатова Восточно-Казахстанской области»,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18"/>
    <w:bookmarkStart w:name="z19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19"/>
    <w:bookmarkStart w:name="z19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20"/>
    <w:bookmarkStart w:name="z205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21"/>
    <w:bookmarkStart w:name="z20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22"/>
    <w:bookmarkStart w:name="z21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123"/>
    <w:bookmarkStart w:name="z21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96012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94488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96901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6901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9393"/>
      </w:tblGrid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49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2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27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1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128"/>
    <w:bookmarkStart w:name="z21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1748"/>
        <w:gridCol w:w="1601"/>
        <w:gridCol w:w="1019"/>
        <w:gridCol w:w="1020"/>
        <w:gridCol w:w="1311"/>
        <w:gridCol w:w="1311"/>
        <w:gridCol w:w="1456"/>
        <w:gridCol w:w="2040"/>
        <w:gridCol w:w="1021"/>
      </w:tblGrid>
      <w:tr>
        <w:trPr>
          <w:trHeight w:val="67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2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"/>
        <w:gridCol w:w="1671"/>
        <w:gridCol w:w="1253"/>
        <w:gridCol w:w="1113"/>
        <w:gridCol w:w="1113"/>
        <w:gridCol w:w="1253"/>
        <w:gridCol w:w="1254"/>
        <w:gridCol w:w="1392"/>
        <w:gridCol w:w="1254"/>
        <w:gridCol w:w="1254"/>
        <w:gridCol w:w="1115"/>
      </w:tblGrid>
      <w:tr>
        <w:trPr>
          <w:trHeight w:val="67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2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"/>
        <w:gridCol w:w="1981"/>
        <w:gridCol w:w="1523"/>
        <w:gridCol w:w="1066"/>
        <w:gridCol w:w="913"/>
        <w:gridCol w:w="1371"/>
        <w:gridCol w:w="1372"/>
        <w:gridCol w:w="1677"/>
        <w:gridCol w:w="1524"/>
        <w:gridCol w:w="1219"/>
      </w:tblGrid>
      <w:tr>
        <w:trPr>
          <w:trHeight w:val="675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2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132"/>
    <w:bookmarkStart w:name="z22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(выходной документ),</w:t>
      </w:r>
      <w:r>
        <w:br/>
      </w:r>
      <w:r>
        <w:rPr>
          <w:rFonts w:ascii="Times New Roman"/>
          <w:b/>
          <w:i w:val="false"/>
          <w:color w:val="000000"/>
        </w:rPr>
        <w:t>
включая формы уведомления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0612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города Курчатов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 образования, физической культуры и спорта города Курчатова Восточно-Казахстанской области направляет в дошкольную организацию № _________, расположенную по адресу: город (поселок) ____________________, ул.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ребенка: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Домашний адрес ребенка: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должно быть предоставлено в дошкольную организацию 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выдано «__» _______ _____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уведомления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0612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Уведомление о регистрации ребенка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поставлен 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 от 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 дошкольную организацию, имеют возможность осуществлять контроль продвижения своей очередности в соответствии с графиком работы (отдел, акимат), а так же через электронный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Специалист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Восточно-Казахстанской области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отказа в предоставлении государственной услуги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0612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том, что Вам отказано в выдаче направления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 __________________________________________ в детскую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 по причине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Восточно-Казахстанской области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          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137"/>
    <w:bookmarkStart w:name="z22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3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Курчатова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Восточно-Казахстанской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1260</w:t>
      </w:r>
    </w:p>
    <w:bookmarkEnd w:id="139"/>
    <w:bookmarkStart w:name="z23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</w:t>
      </w:r>
      <w:r>
        <w:br/>
      </w:r>
      <w:r>
        <w:rPr>
          <w:rFonts w:ascii="Times New Roman"/>
          <w:b/>
          <w:i w:val="false"/>
          <w:color w:val="000000"/>
        </w:rPr>
        <w:t>
в жилище из государственного жилищного фонда или жилище, арендованном местным исполнительным органом</w:t>
      </w:r>
      <w:r>
        <w:br/>
      </w:r>
      <w:r>
        <w:rPr>
          <w:rFonts w:ascii="Times New Roman"/>
          <w:b/>
          <w:i w:val="false"/>
          <w:color w:val="000000"/>
        </w:rPr>
        <w:t>
в частном жилищном фонде»</w:t>
      </w:r>
    </w:p>
    <w:bookmarkEnd w:id="140"/>
    <w:bookmarkStart w:name="z23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1"/>
    <w:bookmarkStart w:name="z23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города Курчатова Восточно-Казахстанской области»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 </w:t>
      </w:r>
      <w:r>
        <w:rPr>
          <w:rFonts w:ascii="Times New Roman"/>
          <w:b w:val="false"/>
          <w:i w:val="false"/>
          <w:color w:val="000000"/>
          <w:sz w:val="28"/>
        </w:rPr>
        <w:t>№ 76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2"/>
    <w:bookmarkStart w:name="z23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43"/>
    <w:bookmarkStart w:name="z23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144"/>
    <w:bookmarkStart w:name="z24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45"/>
    <w:bookmarkStart w:name="z24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46"/>
    <w:bookmarkStart w:name="z2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47"/>
    <w:bookmarkStart w:name="z254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2002"/>
        <w:gridCol w:w="1468"/>
        <w:gridCol w:w="934"/>
        <w:gridCol w:w="934"/>
        <w:gridCol w:w="1201"/>
        <w:gridCol w:w="1202"/>
        <w:gridCol w:w="1335"/>
        <w:gridCol w:w="1870"/>
        <w:gridCol w:w="1737"/>
      </w:tblGrid>
      <w:tr>
        <w:trPr>
          <w:trHeight w:val="67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"/>
        <w:gridCol w:w="1789"/>
        <w:gridCol w:w="1238"/>
        <w:gridCol w:w="1100"/>
        <w:gridCol w:w="1100"/>
        <w:gridCol w:w="1238"/>
        <w:gridCol w:w="1238"/>
        <w:gridCol w:w="1377"/>
        <w:gridCol w:w="1239"/>
        <w:gridCol w:w="1239"/>
        <w:gridCol w:w="1378"/>
      </w:tblGrid>
      <w:tr>
        <w:trPr>
          <w:trHeight w:val="67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6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"/>
        <w:gridCol w:w="2177"/>
        <w:gridCol w:w="1452"/>
        <w:gridCol w:w="1015"/>
        <w:gridCol w:w="870"/>
        <w:gridCol w:w="1306"/>
        <w:gridCol w:w="1306"/>
        <w:gridCol w:w="1598"/>
        <w:gridCol w:w="1453"/>
        <w:gridCol w:w="1744"/>
      </w:tblGrid>
      <w:tr>
        <w:trPr>
          <w:trHeight w:val="675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51"/>
    <w:bookmarkStart w:name="z25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88519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91440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90424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56"/>
    <w:bookmarkStart w:name="z26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услугу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 _______ года, Вы поставлены на учет граждан, нуждающихся в жилье из государственного жилищного фонда, по категории «_________________», со дня подачи заявления от _________ года № ________________, с составом 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26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</w:t>
      </w:r>
      <w:r>
        <w:br/>
      </w:r>
      <w:r>
        <w:rPr>
          <w:rFonts w:ascii="Times New Roman"/>
          <w:b/>
          <w:i w:val="false"/>
          <w:color w:val="000000"/>
        </w:rPr>
        <w:t>
электронную государственную услугу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Ставим Вас в известность, что Вам(состав семьи __ человек) </w:t>
      </w:r>
      <w:r>
        <w:rPr>
          <w:rFonts w:ascii="Times New Roman"/>
          <w:b/>
          <w:i w:val="false"/>
          <w:color w:val="000000"/>
          <w:sz w:val="28"/>
        </w:rPr>
        <w:t xml:space="preserve">отказано </w:t>
      </w:r>
      <w:r>
        <w:rPr>
          <w:rFonts w:ascii="Times New Roman"/>
          <w:b w:val="false"/>
          <w:i w:val="false"/>
          <w:color w:val="000000"/>
          <w:sz w:val="28"/>
        </w:rPr>
        <w:t>в постановке на учет граждан, нуждающихся в жилье из 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данным решение, Вы вправе обжаловать его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60"/>
    <w:bookmarkStart w:name="z26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header.xml" Type="http://schemas.openxmlformats.org/officeDocument/2006/relationships/header" Id="rId1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