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0151" w14:textId="6140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8 декабря 2011 года № 34/397-IV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ноября 2012 года № 6/78-V. Зарегистрировано Департаментом юстиции Восточно-Казахстанской области 20 ноября 2012 года N 2720. Прекращено действие по истечении срока, на который решение было принято (письмо Восточно-Казахстанского областного маслихата от 27 декабря 2012 года № 660/01-06)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27.12.2012 № 660/01-06).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2560, опубликовано в газете «Дидар» от 30 декабря 2011 года № 153, 6 января 2012 года № 1, 9 января 2012 года № 2, «Рудный Алтай» от 5 января 2012 года № 1, 7 января 2012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180154876,2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20511557,0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1763698,9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157879299,3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182431488,3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4504963,0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5961280,0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1359600,0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1359600,0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-8141175,1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8141175,1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области на 2012 год в сумме 437511,0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Гречухин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2012 года № 6/78-V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34/397-IV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77"/>
        <w:gridCol w:w="777"/>
        <w:gridCol w:w="8162"/>
        <w:gridCol w:w="238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180154876,2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20511557,0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1763698,9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200761,0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8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103704,0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88229,0</w:t>
            </w:r>
          </w:p>
        </w:tc>
      </w:tr>
      <w:tr>
        <w:trPr>
          <w:trHeight w:val="11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1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3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4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9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23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8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8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157879299,3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779819,3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779819,3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157099480,0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157099480,0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824"/>
        <w:gridCol w:w="868"/>
        <w:gridCol w:w="908"/>
        <w:gridCol w:w="7071"/>
        <w:gridCol w:w="2361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182431488,3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1803387,7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1522129,3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1284313,3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1135839,1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190513,0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172648,0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111670,5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2850,5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725369,0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14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658862,0</w:t>
            </w:r>
          </w:p>
        </w:tc>
      </w:tr>
      <w:tr>
        <w:trPr>
          <w:trHeight w:val="14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158862,0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54885,8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59239,5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28786,7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11142744,1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9341527,1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9332547,7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7501435,6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1417909,1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27339152,7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2394428,0</w:t>
            </w:r>
          </w:p>
        </w:tc>
      </w:tr>
      <w:tr>
        <w:trPr>
          <w:trHeight w:val="20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745694,0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5265390,7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2132159,2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2059665,2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3133231,5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1495458,7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1388519,8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213044,0</w:t>
            </w:r>
          </w:p>
        </w:tc>
      </w:tr>
      <w:tr>
        <w:trPr>
          <w:trHeight w:val="20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30359,0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4923942,1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4623928,1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4310472,1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88456,0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2751084,0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11258613,9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3738195,0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99862,4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8926,0</w:t>
            </w:r>
          </w:p>
        </w:tc>
      </w:tr>
      <w:tr>
        <w:trPr>
          <w:trHeight w:val="23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422964,0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1496659,0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1143276,6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7520418,9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7520418,9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42568035,5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20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362518,0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169398,0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 в рамках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 «Саламатты Қазақстан»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2011-2015 годы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11937800,6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11937800,6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5613811,0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171874,0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806995,0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105206,7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381909,9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585390,0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1228471,0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2962186,0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15381624,4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15381624,4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13248522,0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1566529,4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566573,0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2450759,0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11451218,5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2350312,0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114185,6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2306,4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1699833,0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7969561,9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4966167,9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2467766,3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1033981,5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207849,3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913594,5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127003,0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185338,0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1101614,0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1047122,0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2824349,9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2769575,9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78762,6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3645,8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185952,0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966923,0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188135,5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1251598,0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16300065,1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9890498,9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8886535,9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445179,4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20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1732812,5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6409566,2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6409566,2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90583,5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3811280,0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633741,8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1553392,9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193884,0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6730040,2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3477188,5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2076901,1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204301,8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845503,0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631625,0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48618,3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306435,0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1655050,6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807475,8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54857,4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590490,6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95424,8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1167973,5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357201,5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33385,2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321906,3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395179,6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285632,6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178365,2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49716,0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5467,4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13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11717614,9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4051877,4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3932562,0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262534,0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1455633,0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242763,0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1565829,0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42327,0</w:t>
            </w:r>
          </w:p>
        </w:tc>
      </w:tr>
      <w:tr>
        <w:trPr>
          <w:trHeight w:val="23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219829,0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179 574,0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9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966938,7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376992,0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265364,3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86298,0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111627,7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111627,7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11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6058500,0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4557360,0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3342096,0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357241,0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1217399,6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1161164,6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37209,0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7079533,2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2821422,1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2821422,1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48332,6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1602051,5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1327,1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842850,5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113458,4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4112320,5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4031846,5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7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1007852,0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865520,0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51252,0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2398760,5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 «Дорожная карта бизнеса - 2020»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940335,5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447525,0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1757708,4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80652,5</w:t>
            </w:r>
          </w:p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3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4504963,0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2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-8141175,1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8141175,1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