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85d" w14:textId="cb44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2011 года 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25 января 2012 года № 2/10-V. Зарегистрировано Департаментом юстиции Восточно-Казахстанской области 27 января 2012 года за N 2567.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2012 года № 3 «О некоторых вопросах стабилизации ситуации в городе Жанаозен Мангистауской области»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2012-2014 годы» от 8 декабря 2011 года № 34/397-IV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169773837,9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18011286,0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1327700,9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150434851,0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170138726,9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3934430,0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5390747,0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5658919,0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2012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городу Усть-Каменогорску 23,6 процентов, остальным районам 100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областном бюджете на 2012 год предусмотрены трансферты из областного бюджета на возмещение потерь бюджету Бородулихинского района в сумме 498159 тысяч тенге, бюджету Глубоковского района в сумме 272000 тысяч тенге, бюджету Шемонаихинского района в сумме 450000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2/10-V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088"/>
        <w:gridCol w:w="878"/>
        <w:gridCol w:w="7961"/>
        <w:gridCol w:w="241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169773837,9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18011286,0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8393835,0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8393835,0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5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2794528,0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2794528,0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1327700,9</w:t>
            </w:r>
          </w:p>
        </w:tc>
      </w:tr>
      <w:tr>
        <w:trPr>
          <w:trHeight w:val="5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94654,0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66391,0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1202922,0</w:t>
            </w:r>
          </w:p>
        </w:tc>
      </w:tr>
      <w:tr>
        <w:trPr>
          <w:trHeight w:val="7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1202922,0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30124,9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30124,9</w:t>
            </w:r>
          </w:p>
        </w:tc>
      </w:tr>
      <w:tr>
        <w:trPr>
          <w:trHeight w:val="5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150434851,0</w:t>
            </w:r>
          </w:p>
        </w:tc>
      </w:tr>
      <w:tr>
        <w:trPr>
          <w:trHeight w:val="5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281176,0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281176,0</w:t>
            </w:r>
          </w:p>
        </w:tc>
      </w:tr>
      <w:tr>
        <w:trPr>
          <w:trHeight w:val="5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150153675,0</w:t>
            </w:r>
          </w:p>
        </w:tc>
      </w:tr>
      <w:tr>
        <w:trPr>
          <w:trHeight w:val="3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150153675,0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04"/>
        <w:gridCol w:w="847"/>
        <w:gridCol w:w="847"/>
        <w:gridCol w:w="7365"/>
        <w:gridCol w:w="24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170138726,9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1587551,0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1322329,0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40539,0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1083860,0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138382,0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126840,0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14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656023,0</w:t>
            </w:r>
          </w:p>
        </w:tc>
      </w:tr>
      <w:tr>
        <w:trPr>
          <w:trHeight w:val="14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156023,0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58716,0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10306335,0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8505118,0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8354278,0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7277718,0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28364207,0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3264491,0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3264491,0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870063,0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5473860,0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2269363,0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2196869,0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3204497,0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1524751,0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1430493,0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5942385,0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5642371,0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5496915,0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95456,0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10928132,0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2193641,0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465734,0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8734491,0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8734491,0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41014787,0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168766,0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11650077,0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11650077,0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325425,0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1221583,0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163914,0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14762241,0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14762241,0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12712648,0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1552385,0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2435347,0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2389215,0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10876660,0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2228618,0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1578439,0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8648042,0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8648042,0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7893434,0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5107587,0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2592764,0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1122827,0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223795,0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960538,0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96372,0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1104792,0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1410031,0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1410031,0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180595,0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180595,0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2605252,0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2550478,0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951083,0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10076337,0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4605681,0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4570494,0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174440,0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2175000,0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1408464,0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5470656,0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5470656,0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3443827,0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1150261,0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6273812,0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3833701,0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1665715,0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715552,0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582567,0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2167986,0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2167986,0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984704,0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370034,0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296769,0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1191745,0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325187,0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296149,0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398045,0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238744,0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6024509,0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6024509,0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6024509,0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11363923,0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3757306,0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3649815,0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1299274,0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205206,0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62491,0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118546,0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78665,0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960867,0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246306,0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243806,0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6209876,0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4708736,0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3493472,0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1288779,0</w:t>
            </w:r>
          </w:p>
        </w:tc>
      </w:tr>
      <w:tr>
        <w:trPr>
          <w:trHeight w:val="7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4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1232544,0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6596784,0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3987774,0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3987774,0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3987774,0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2470522,0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2470522,0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1601377,0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214464,0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604942,0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2776005,0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79651,0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79651,0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2696354,0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21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933061,0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933061,0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35805456,9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35805456,9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35805456,9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3560,9</w:t>
            </w:r>
          </w:p>
        </w:tc>
      </w:tr>
      <w:tr>
        <w:trPr>
          <w:trHeight w:val="15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1045880,0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0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3934430,0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-5658919,0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5658919,0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5390747,0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1430345,0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