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3cce" w14:textId="53b3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9 января 2012 года № 52-384-IV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17 апреля 2012 года № 4-28-V. Зарегистрировано Управлением юстиции Шардаринского района Южно-Казахстанской области 23 апреля 2012 года № 14-15-137.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47/450-IV "Об областном бюджете на 2012-2014 годы", зарегистрированного в Реестре государственной регистрации нормативных правовых актов за № 2074,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9 января 2012 года № 52-384-ІV «О районном бюджете на 2012-2014 годы» (зарегистрировано в Реестре государственной регистрации нормативных правовых актов за № 14-15-129, опубликовано 27 января 2012 года в районной газете «Шартарап-Шарайна» № 05-06(457-458))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8 585 634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1 415 358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7 162 311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8 653 000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67 198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Е.Карымсаков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4-28-V от 17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09"/>
        <w:gridCol w:w="671"/>
        <w:gridCol w:w="652"/>
        <w:gridCol w:w="8259"/>
        <w:gridCol w:w="191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8 585 634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1 067 478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1 018 476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1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7 162 311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7 162 311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7 162 311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514 422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483 760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256 429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29 168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29 168</w:t>
            </w:r>
          </w:p>
        </w:tc>
      </w:tr>
      <w:tr>
        <w:trPr>
          <w:trHeight w:val="14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95 006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4 628 396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440 188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174 463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174 463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265 725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262 659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4 087 620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4 085 598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3 879 223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136 383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4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252 841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95 778</w:t>
            </w:r>
          </w:p>
        </w:tc>
      </w:tr>
      <w:tr>
        <w:trPr>
          <w:trHeight w:val="14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998 404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442 830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408 681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372 181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146 893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243 052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103 592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86 971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25 678</w:t>
            </w:r>
          </w:p>
        </w:tc>
      </w:tr>
      <w:tr>
        <w:trPr>
          <w:trHeight w:val="11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10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36 003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179 808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132 983</w:t>
            </w:r>
          </w:p>
        </w:tc>
      </w:tr>
      <w:tr>
        <w:trPr>
          <w:trHeight w:val="11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4-28-V от 17 апреля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2012-2014 годы направленных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8"/>
        <w:gridCol w:w="672"/>
        <w:gridCol w:w="811"/>
        <w:gridCol w:w="5487"/>
        <w:gridCol w:w="1964"/>
        <w:gridCol w:w="1944"/>
        <w:gridCol w:w="1885"/>
      </w:tblGrid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756 484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2 026 523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2 428 448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4-28-V от 17 апреля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финансируемых из местного бюджета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2"/>
        <w:gridCol w:w="728"/>
        <w:gridCol w:w="962"/>
        <w:gridCol w:w="7813"/>
        <w:gridCol w:w="1771"/>
      </w:tblGrid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174463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174463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140894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41389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71699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