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d846" w14:textId="22ad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2011 года № 44/294-IV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16 апреля 2012 года № 4/24-V. Зарегистрировано Управлением юстиции Толебийского района Южно-Казахстанской области 4 мая 2012 года № 14-13-106.  Утратило силу в связи с истечением срока применения - (письмо Толебийского районного маслихата Южно-Казахстанской области от 28 декабря 2012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28.12.2012 № 181).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регистраций нормативных правовых актов за № 2074,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2011 года № 44/294-IV "О районном бюджете на 2012-2014 годы" (зарегистрировано в Реестре государственной регистрации нормативных правовых актов за № 14-13-99, опубликовано 14 января 2012 года в газете «Толеби туы» № 3-5)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2012-2014 годы согласно приложениям 1,2 и 3 соответственно, в том числе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9 747 138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954 566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8 732 125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9 788 894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37 108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Приложении 1, 2, 3, 5, 6 – указанного решения изложить в новой редакции согласно приложению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Т.Манкеев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4/24-V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050"/>
        <w:gridCol w:w="8291"/>
        <w:gridCol w:w="1770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9747138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954566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339918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280520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299203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8732125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8732125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8"/>
        <w:gridCol w:w="689"/>
        <w:gridCol w:w="729"/>
        <w:gridCol w:w="7588"/>
        <w:gridCol w:w="17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4938006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366755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4021033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493461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390524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1335757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1191239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1191239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4/24-V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027"/>
        <w:gridCol w:w="8180"/>
        <w:gridCol w:w="1946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11083942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9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10117261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88"/>
        <w:gridCol w:w="651"/>
        <w:gridCol w:w="651"/>
        <w:gridCol w:w="7441"/>
        <w:gridCol w:w="194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11083942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3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4/24-V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030"/>
        <w:gridCol w:w="8272"/>
        <w:gridCol w:w="1849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9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90"/>
        <w:gridCol w:w="671"/>
        <w:gridCol w:w="690"/>
        <w:gridCol w:w="7541"/>
        <w:gridCol w:w="18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4/24-V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программ бюджета сельских округов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3"/>
        <w:gridCol w:w="688"/>
        <w:gridCol w:w="688"/>
        <w:gridCol w:w="7747"/>
        <w:gridCol w:w="18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366755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366755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366755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708864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4/24-V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районных бюджетных программ развития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25"/>
        <w:gridCol w:w="690"/>
        <w:gridCol w:w="651"/>
        <w:gridCol w:w="7494"/>
        <w:gridCol w:w="2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3 104 602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272 605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390 524 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1 250 234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1 190 039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