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0524" w14:textId="ec9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по Созакскому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июня 2012 года № 37. Зарегистрировано Управлением юстиции Созакского района Южно-Казахстанской области 19 июля 2012 года № 14-12-143. Утратило силу решением Созакского районного маслихата Южно-Казахстанской области от 30 июня 2017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30.06.2017 № 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размер и порядок оказания жилищной помощи малообеспеченным семьям (гражданам) по Созакскому району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решение Созакского районного маслихата от 26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 малообеспеченным семьям (гражданам) по Созакскому району" (зарегистрировано в Реестре государственной регистрации нормативных правовых актов за № 14-12-126, опубликовано в газете "Молшылық" за № 97-98 от 20 октября 2011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VІІІ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Созакского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2012 года № 37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 и порядок оказания жилищной помощи малообеспеченным семьям (гражданам) по Созакскому району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размере и порядке оказания жилищной помощи используются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государственное учреждение "Отдел занятости и социальных программ Созакского района", предоставляющий жилищную помощь (далее –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Созакского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определяющий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Созакского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назначения жилищной помощи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 (гражданина);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счета о размере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решения Созакского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решением Созакского районного маслихата Южно-Казахстанской области от 17.03.2014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Заверенные работниками уполномоченного органа копии документов формируются в дело.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Созакского районного маслихата Южно-Казахстанской области от 24.06.2014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Заявитель или получатель жилищной помощи вправе обжаловать решения уполномоченного органа в вышестоящие органы или в судебном порядке.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19"/>
    <w:bookmarkStart w:name="z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Определение нормативов оказания жилищной помощи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предоставлении жилищной помощи уполномоченным органом учитываются следующие нормы: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потребление твердого топлива по фактическим расходам, с предъявлением счетов поставщиков услуг (квитанции, накладные, счета-фактуры), для семей, проживающих в многоэтажных квартирах, в частных домостроениях 1 тонна в месяц. При расчете жилищной помощи применяется цена на уголь, сложившуюся в Созакском районе, по данным органов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Определение размера назначения жилищной помощи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решения Созакского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решения Созакского районного маслихата Южно-Казахстанской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27"/>
    <w:bookmarkStart w:name="z1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Выплата жилищной помощи осуществляется по выбору получателя в пределах выделенной суммы за счет средств местного бюджета через банки второго уровня.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