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1faa" w14:textId="85f1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21 декабря 2011 года № 56-434/IV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Сайрамского района Южно-Казахстанской области от 24 августа 2012 года N 8-57/V. Зарегистрировано Управлением юстиции Сайрамского района Южно-Казахстанской области 29 августа 2012 года N 14-10-193. Утратило силу в связи с истечением срока применения - (письмо Сайрамского районного маслихата Южно-Казахстанской области от 1 февраля 2013 года № 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01.02.2013 № 31).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13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5/48-V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2096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Сайрамского районного маслихата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56-434/IV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за № 14-10-176, опубликовано 11 января 2012 года в № 1 газеты «Мәртөбе»)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Сайрамского района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19 078 024 тыс.тенге,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3 255 829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10 237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221 855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15 590 103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19 183 339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5 321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- 110 636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110 636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103 970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1,2 к указанному решению изложить в новой редакции согласно приложениям 1,2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Е.Шарипбеков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К.Орашев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августа 2012 года № 8-57/V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56-434/IV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Сайрамского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46"/>
        <w:gridCol w:w="637"/>
        <w:gridCol w:w="8314"/>
        <w:gridCol w:w="192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19078024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3255829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1034659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1034659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628497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628497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1410457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1141403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54938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41016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24791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24791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221855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101855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15590103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15590103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15590103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653"/>
        <w:gridCol w:w="633"/>
        <w:gridCol w:w="7894"/>
        <w:gridCol w:w="189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19183339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397346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357611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255726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37092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15061153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760 507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760 507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754 208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10566464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20738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10 545 726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10240327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92393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3656542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232596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33619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3423946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3423946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843696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795746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795746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235303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32502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29985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327690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1591656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235154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959858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885169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885169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396644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89192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58045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138997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262391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61695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42103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-110 636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августа 2012 года № 8-57/V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56-434/IV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59"/>
        <w:gridCol w:w="721"/>
        <w:gridCol w:w="8145"/>
        <w:gridCol w:w="197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17008971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3120888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934246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934246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568781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568781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1427770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1145244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220696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110309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43725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26505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26505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13877478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13877478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13877478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79"/>
        <w:gridCol w:w="818"/>
        <w:gridCol w:w="754"/>
        <w:gridCol w:w="7381"/>
        <w:gridCol w:w="208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17009421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379908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342306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248289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248289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7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12886230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251586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251586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251 586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10027403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10012401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9 951 640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60761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2529033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133653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118973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2395380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2395380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688146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645341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645341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7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34778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445542</w:t>
            </w:r>
          </w:p>
        </w:tc>
      </w:tr>
      <w:tr>
        <w:trPr>
          <w:trHeight w:val="7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42805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42805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40789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2141730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1914571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81917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81917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1832654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1832654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227159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33920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26792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193239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97798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95441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308411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107678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100644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100644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87165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69427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44239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42898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30662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</w:t>
            </w:r>
          </w:p>
        </w:tc>
      </w:tr>
      <w:tr>
        <w:trPr>
          <w:trHeight w:val="7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4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67539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44495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</w:t>
            </w:r>
          </w:p>
        </w:tc>
      </w:tr>
      <w:tr>
        <w:trPr>
          <w:trHeight w:val="4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87867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77712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</w:t>
            </w:r>
          </w:p>
        </w:tc>
      </w:tr>
      <w:tr>
        <w:trPr>
          <w:trHeight w:val="7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63045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63045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7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-1 065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