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a683" w14:textId="b99a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14 декабря 2011 года № 48/307-IV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4 декабря 2012 года № 8/52-V. Зарегистрировано Департаментом юстиции  Южно-Казахстанской области 6 декабря 2012 года № 2156. Утратило силу в связи с истечением срока применения - (письмо Отрарского районного маслихата Южно-Казахстанской области от 8 января 2013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Отрарского районного маслихата Южно-Казахстанской области от 08.01.2013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ноября 2012 года № 8/69-V «О внесении изменений и дополнения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2152,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14 декабря 2011 года № 48/307-IV «О районном бюджете на 2012-2014 годы» (зарегистрировано в Реестре государственной регистрации нормативных правовых актов за № 14-9-152, опубликовано в газете «Отырар алқабы» 20 января 2012 года № 6-7)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Отрарского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7 376 609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632 575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6 737 854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7 444 917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- 18 236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9 427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27 663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- 50 072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6 817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2 067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45 322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указанного решения изложить в новой редакции согласно приложениям 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Отрарского районного маслихата:            Д.Наржан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Отрарского районного маслихата:  Б.Зулпыхаров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декабря 2012 года № 8/52-V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декабря 2011 года № 48/307-IV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49"/>
        <w:gridCol w:w="526"/>
        <w:gridCol w:w="8508"/>
        <w:gridCol w:w="193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7376609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632575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312535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9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6737854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6737854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6737854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2"/>
        <w:gridCol w:w="771"/>
        <w:gridCol w:w="731"/>
        <w:gridCol w:w="7590"/>
        <w:gridCol w:w="198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7444917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4467359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478253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215705</w:t>
            </w:r>
          </w:p>
        </w:tc>
      </w:tr>
      <w:tr>
        <w:trPr>
          <w:trHeight w:val="15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2860589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2860589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2764036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47023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1128517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224088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30519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105185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1253709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1023598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1023598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648678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22644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-18236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-50072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декабря 2012 года № 8/52-V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от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декабря 2011 года № 48/307-IV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аула (села), поселка, финансируемого из 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470"/>
        <w:gridCol w:w="829"/>
        <w:gridCol w:w="750"/>
        <w:gridCol w:w="7225"/>
        <w:gridCol w:w="211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761818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сельских округов по Отырарскому району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761818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254446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254446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462107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215705</w:t>
            </w:r>
          </w:p>
        </w:tc>
      </w:tr>
      <w:tr>
        <w:trPr>
          <w:trHeight w:val="15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"Караконур"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41768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41768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14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"Аккум"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"Коксарай"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40154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</w:p>
        </w:tc>
      </w:tr>
      <w:tr>
        <w:trPr>
          <w:trHeight w:val="16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"Балтакуль"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"Талапты"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"Шилик"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"Шаульдер"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28379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101317</w:t>
            </w:r>
          </w:p>
        </w:tc>
      </w:tr>
      <w:tr>
        <w:trPr>
          <w:trHeight w:val="15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"Тимур"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39836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39836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15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"Кожатогай"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"Маякум"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"Отырар"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14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"Актюбе"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"Кугам"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"Каргалы"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