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6730" w14:textId="fc06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14 декабря 2011 года № 48/307-IV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10 января 2012 года N 49/313-IV. Зарегистрировано Управлением юстиции Отрарского района Южно-Казахстанской области 20 января 2012 года N 14-9-153. Утратило силу в связи с истечением срока применения - (письмо Отрарского районного маслихата Южно-Казахстанской области от 8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Отрарского районного маслихата Южно-Казахстанской области от 08.01.2013 года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27 декабря 2011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48/469-IV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2067, Отырарский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Отрарского районного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48/307-IV</w:t>
      </w:r>
      <w:r>
        <w:rPr>
          <w:rFonts w:ascii="Times New Roman"/>
          <w:b w:val="false"/>
          <w:i w:val="false"/>
          <w:color w:val="000000"/>
          <w:sz w:val="28"/>
        </w:rPr>
        <w:t> «О районном бюджете на 2012-2014 годы» (зарегистрировано в Реестре государственной регистрации нормативных правовых актов за № 14-9-152)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Отырарского района на 2012-2014 годы согласно приложениям 1, 2 и 3 соответственно, в том числе на 2012 год в следующих объемах»: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6 957 382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613 359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6 339 079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6 982 212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- 10 181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- 15 819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6 – указанного решения изложить в новой редакции согласно приложениям 1, 2, 3, 4, 5 –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Отрарского районного маслихата:            О.Жунис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Отрарского районного маслихата:  А.Махатай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10января 2012 года № 49/313-IV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36"/>
        <w:gridCol w:w="505"/>
        <w:gridCol w:w="8806"/>
        <w:gridCol w:w="168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6957382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613359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6339079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6339079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6339079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374"/>
        <w:gridCol w:w="689"/>
        <w:gridCol w:w="708"/>
        <w:gridCol w:w="8101"/>
        <w:gridCol w:w="16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6982212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367697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342317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26002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245774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4263322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436231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436231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434719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3032605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3032605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2935270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794486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734763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734763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258531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108928</w:t>
            </w:r>
          </w:p>
        </w:tc>
      </w:tr>
      <w:tr>
        <w:trPr>
          <w:trHeight w:val="7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1149567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936591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936591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591591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404175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55245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-10181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-15819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10января 2012 года № 49/313-IV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0"/>
        <w:gridCol w:w="540"/>
        <w:gridCol w:w="8726"/>
        <w:gridCol w:w="167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5182551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652630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175572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325079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293625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
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
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4527163
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4527163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32"/>
        <w:gridCol w:w="690"/>
        <w:gridCol w:w="710"/>
        <w:gridCol w:w="7935"/>
        <w:gridCol w:w="16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335232
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13568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3411520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3081927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255167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128775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34293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718390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273107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13473
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52467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17188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46951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51642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27745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-14284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января 2012 года № 49/313-IV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0"/>
        <w:gridCol w:w="540"/>
        <w:gridCol w:w="8685"/>
        <w:gridCol w:w="17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5288391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689116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184256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184256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349458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315646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
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1509
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4596310
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4596310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74"/>
        <w:gridCol w:w="691"/>
        <w:gridCol w:w="711"/>
        <w:gridCol w:w="7970"/>
        <w:gridCol w:w="16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5301891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321507
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10727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3631820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3242108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43757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264976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229426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122474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642468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278046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42800
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36179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18390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54978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-14034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января 2012 года № 49/313-IV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392"/>
        <w:gridCol w:w="692"/>
        <w:gridCol w:w="672"/>
        <w:gridCol w:w="8103"/>
        <w:gridCol w:w="166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1628976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728434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728434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728434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728434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846591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846591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591591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января 2012 года № 49/313-IV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аула (села), поселка, финансируемого из бюджета района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753"/>
        <w:gridCol w:w="693"/>
        <w:gridCol w:w="7954"/>
        <w:gridCol w:w="16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 сельских округов по Отрарскому району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684035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436231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436231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436231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"Караконур"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43448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"Аккум"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"Коксарай"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"Балтакуль"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"Талапты"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"Шилик"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"Шаульдер"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"Тимур"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"Кожатогай"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"Маякум"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"Отырар"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"Актюбе"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"Кугам"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"Каргалы" Отырарского района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