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d55" w14:textId="0efb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марта 2012 года N 2/6. Зарегистрировано Управлением юстиции Ордабасинского района 4 апреля 2012 года N 14-8-125.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пунктом 2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заявлением районного акима от 2 марта 2012 года № 783,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 и спорта, прибывшим для работы и проживания в сельские населенные пункты Ордабасинского района, предоставить в 2012 году подъемное пособие в сумме, равной семидесятикратному месячному расчетному показателю и социальную поддержку для приобретения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сессии маслихата                        Б.Тайтелі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