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cfdf3" w14:textId="fecfd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Мактааральского районного маслихата от 21 декабря 2011 года № 54-355-IV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Мактааральского районного маслихата Южно-Казахстанской области от 12 июня 2012 года № 5-27-V. Зарегистрировано Управлением юстиции Мактааральского района Южно-Казахстанской области 18 июня 2012 года № 14-7-168. Утратило силу в связи с истечением срока применения - (письмо Мактааральского районного маслихата Южно-Казахстанской области от 04 февраля 2013 года № 13)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Мактааральского районного маслихата Южно-Казахстанской области от 04.02.2013 № 13).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30 мая 2012 года № 4/41-V "О внесении изменений в решение Южно-Казахстанского областного маслихата от 7 декабря 2011 года № 47/450-IV "Об областном бюджете на 2012-2014 годы", зарегистрированного в Реестре государственной регистрации нормативных правовых актов за № 2076, Мактааральский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Мактааральского районного маслихата от 21 декабря 2011 года № 54-355-IV "О районном бюджете на 2012-2014 годы" (зарегистрировано в Реестре государственной регистрации нормативных правовых актов за № 14-7-157, опубликовано в газете "Мақтаарал" за № 4 от 27 января, за № 5 от 3 февраля 2012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Мактааральского района на 2012-2014 годы согласно приложениям 1, 2 и 3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21413291 тысяча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1228862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7127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30912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20146390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21538840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52048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63102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11054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-177597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177597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63102 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10205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124700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2 к указанному решению изложить в новой редакции согласно приложениям 1, 2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маслихата:             О.Нуржанов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Мактааральского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июня 2012 года № 5-27-V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Мактааральского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54-355-IV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 бюджет на 2012 год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1"/>
        <w:gridCol w:w="701"/>
        <w:gridCol w:w="706"/>
        <w:gridCol w:w="706"/>
        <w:gridCol w:w="7124"/>
        <w:gridCol w:w="2062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21 413 291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1 228 862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482 205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482 205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404 838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404 838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265 719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106 880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36 379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104 465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17 995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54 505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22 115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25 196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</w:t>
            </w:r>
          </w:p>
        </w:tc>
      </w:tr>
      <w:tr>
        <w:trPr>
          <w:trHeight w:val="76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21 595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21 595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30 912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27 912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27 912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20 146 390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20 146 390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20 146 390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21 538 840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477 473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446 740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13 902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13 902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341 960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341 960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29 233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29 233</w:t>
            </w:r>
          </w:p>
        </w:tc>
      </w:tr>
      <w:tr>
        <w:trPr>
          <w:trHeight w:val="102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29 113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19 462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19 462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19 462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19 462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14 807 414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1 196 117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1 126 227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1 123 877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 школ и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69 890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69 890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10 820 150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10 809 450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10 538 236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54 912</w:t>
            </w:r>
          </w:p>
        </w:tc>
      </w:tr>
      <w:tr>
        <w:trPr>
          <w:trHeight w:val="5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216 302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34 176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34 176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34 176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2 756 971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230 472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14 446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127 527</w:t>
            </w:r>
          </w:p>
        </w:tc>
      </w:tr>
      <w:tr>
        <w:trPr>
          <w:trHeight w:val="99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30 735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57 764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2 526 499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2 526 499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1 138 337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1 087 067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1 087 067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208 006</w:t>
            </w:r>
          </w:p>
        </w:tc>
      </w:tr>
      <w:tr>
        <w:trPr>
          <w:trHeight w:val="99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44 519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жилищной помощи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31 398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105 540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572 331</w:t>
            </w:r>
          </w:p>
        </w:tc>
      </w:tr>
      <w:tr>
        <w:trPr>
          <w:trHeight w:val="102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33 963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41 910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51 270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51 270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46 070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2 719 593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272 079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58 937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58 937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169 154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169 154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40 588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40 588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2 148 831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265 997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265 997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1 882 834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1 882 834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298 683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128 000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138 683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30 481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26 302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81 290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696 512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245 243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245 243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245 243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314 507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182 099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170 599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132 408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132 408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97 483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87 733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73 713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14 020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39 279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24 605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12 413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815 156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815 156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33 917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33 917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781 239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781 239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287 082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123 076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22 115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22 115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64 550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64 550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36 411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10 212</w:t>
            </w:r>
          </w:p>
        </w:tc>
      </w:tr>
      <w:tr>
        <w:trPr>
          <w:trHeight w:val="5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Возмещение владельцам стоимости изымаемых и уничтожаемых больных животных, продуктов и сырья животного происхождения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14 899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44 873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44 873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29 873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119 133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119 133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119 133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66 723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66 723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56 988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380 714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380 714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380 714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380 204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91 713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11 937</w:t>
            </w:r>
          </w:p>
        </w:tc>
      </w:tr>
      <w:tr>
        <w:trPr>
          <w:trHeight w:val="5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79 776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56 876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19 066</w:t>
            </w:r>
          </w:p>
        </w:tc>
      </w:tr>
      <w:tr>
        <w:trPr>
          <w:trHeight w:val="12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37 810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38 461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38 461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38 461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29 366</w:t>
            </w:r>
          </w:p>
        </w:tc>
      </w:tr>
      <w:tr>
        <w:trPr>
          <w:trHeight w:val="99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52 048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63 102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63 102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63 102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63 102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63 102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-177 597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(использования профицита) бюджета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177 597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63 102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63 102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63 102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63 102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10 205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124 700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124 700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124 700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124 700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Мактааральского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июня 2012 года № 5-27-V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Мактааральского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54-355-IV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 бюджет на 2013 год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6"/>
        <w:gridCol w:w="707"/>
        <w:gridCol w:w="710"/>
        <w:gridCol w:w="710"/>
        <w:gridCol w:w="7080"/>
        <w:gridCol w:w="2087"/>
      </w:tblGrid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17 071 349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1 333 049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525 456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525 456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419 216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419 216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274 958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112 064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41 579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104 653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92 305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38 705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10 949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41 089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1 562</w:t>
            </w:r>
          </w:p>
        </w:tc>
      </w:tr>
      <w:tr>
        <w:trPr>
          <w:trHeight w:val="76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21 114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21 114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17 584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13 184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13 184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15 719 716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15 719 716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15 719 716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17 071 349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492 263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459 355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14 945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14 945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106 707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106 707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337 703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337 703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31 295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31 295</w:t>
            </w:r>
          </w:p>
        </w:tc>
      </w:tr>
      <w:tr>
        <w:trPr>
          <w:trHeight w:val="102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31 295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24 362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24 362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24 362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24 362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12 653 335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1 395 589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1 395 589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1 395 589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9 818 341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11 503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9 806 838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9 748 148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58 690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36 739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36 739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36 739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1 402 666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152 114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15 022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137 092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1 250 552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1 250 552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941 991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887 175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887 175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16 312</w:t>
            </w:r>
          </w:p>
        </w:tc>
      </w:tr>
      <w:tr>
        <w:trPr>
          <w:trHeight w:val="9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26 874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56 653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жилищной помощи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28 488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24 628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82 551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610 493</w:t>
            </w:r>
          </w:p>
        </w:tc>
      </w:tr>
      <w:tr>
        <w:trPr>
          <w:trHeight w:val="102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36 996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54 816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54 816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49 226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1 559 231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1 448 846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40 850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40 850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1 407 996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1 407 996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110 385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110 385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22 017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19 675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68 037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540 848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201 930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201 930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201 930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191 838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190 838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181 700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2 688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107 493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96 743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82 829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13 914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39 587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9 498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9 498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23 685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13 376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10 309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6 404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570 372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570 372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198 046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198 046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372 326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372 326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90 133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46 855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16 205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16 205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30 650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10 978</w:t>
            </w:r>
          </w:p>
        </w:tc>
      </w:tr>
      <w:tr>
        <w:trPr>
          <w:trHeight w:val="51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Возмещение владельцам стоимости изымаемых и уничтожаемых больных животных, продуктов и сырья животного происхождения 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1 387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43 278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43 278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27 153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16 125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25 357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25 357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9 102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9 102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16 255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7 655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107 500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107 500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107 500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107 500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56 420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13 809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13 809</w:t>
            </w:r>
          </w:p>
        </w:tc>
      </w:tr>
      <w:tr>
        <w:trPr>
          <w:trHeight w:val="51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13 809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42 611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17 993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17 993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24 618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24 618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9 322</w:t>
            </w:r>
          </w:p>
        </w:tc>
      </w:tr>
      <w:tr>
        <w:trPr>
          <w:trHeight w:val="9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-12 764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12 764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(использования профицита) бюджета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-12 764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12 764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12 764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