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cb69" w14:textId="710c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2011 года № 49/392-IV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6 ноября 2012 года № 10/77-V. Зарегистрировано Департаментом юстиции  Южно-Казахстанской области 20 ноября 2012 года № 2144.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47/450-ІV «Об областном бюджете на 2012-2014 годы», зарегистрированного в Реестре государственной регистрации нормативных правовых актов за № 2118,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2011 года № 49/392-IV «О районном бюджете на 2012-2014 годы» (зарегистрировано в Реестре государственной регистрации нормативных правовых актов за № 14-6-152, опубликовано 13 января 2012 года в газете «Казыгурт тынысы»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2012-2014 годы согласно приложениям 1, 6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11 261 581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890 806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16 461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10 349 554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11 260 828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22 743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№ 10/77-V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50"/>
        <w:gridCol w:w="728"/>
        <w:gridCol w:w="7995"/>
        <w:gridCol w:w="205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11 261 581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890 806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481 269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430 230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10 349 554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10 349 554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671"/>
        <w:gridCol w:w="730"/>
        <w:gridCol w:w="7469"/>
        <w:gridCol w:w="207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11 260 828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294 297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163 606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15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5 863 745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355 871</w:t>
            </w:r>
          </w:p>
        </w:tc>
      </w:tr>
      <w:tr>
        <w:trPr>
          <w:trHeight w:val="24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4 234 262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4 228 893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4 210 975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1 162 007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5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1 063 279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1 063 279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370 791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237 406</w:t>
            </w:r>
          </w:p>
        </w:tc>
      </w:tr>
      <w:tr>
        <w:trPr>
          <w:trHeight w:val="15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1 761 494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1 647 813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99 246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25 778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25 778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34 201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-45 790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№ 10/77-V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49/392-IV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03"/>
        <w:gridCol w:w="729"/>
        <w:gridCol w:w="748"/>
        <w:gridCol w:w="7451"/>
        <w:gridCol w:w="1690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Сабыр Рахимов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Каракозы Абдалиев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