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b74a1" w14:textId="23b7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и порядка оказания жилищной помощи малообеспеченным семьям (гражданам) Казыгуртского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15 июня 2012 года № 6/40-V. Зарегистрировано Управлением юстиции Казыгуртского района Южно-Казахстанской области 29 июня 2012 года № 14-6-165. Утратило силу решением Казыгуртского районного маслихата Южно-Казахстанской области от 7 апреля 2017 года № 14/84-VI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Казыгуртского районного маслихата Южно-Казахстанской области от 07.04.2017 № 14/84-VI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размер и порядок оказания жилищной помощи малообеспеченным семьям (гражданам) Казыгуртского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утратившими силу решение Казыгуртского районного маслихата от 18 марта 2010 года № 31/226-IV "Об утверждении размера и порядка оказания жилищной помощи" (зарегистрировано в Реестре государственной регистрации нормативных правовых актов за № 14-6-101, опубликовано 11 июня 2010 года в номере 38-39 газеты "Казыгурт тынысы"), решение Казыгуртского районного маслихата от 1 апреля 2011 года № 41/307-ІV "О внесении изменений и дополнений в решение Казыгуртского районного маслихата от 18 марта 2010 года № 31/226-IV "Об утверждении размера и порядка оказания жилищной помощи" (зарегистрировано в Реестре государственной регистрации нормативных правовых актов за № 14-6-134, опубликовано 06 мая 2011 года в номере 23 газеты "Казыгурт тынысы").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Мамытбаев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Момынов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2012 года № 6/40-V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Размер и порядок оказания жилищной помощи малообеспеченным семьям (гражданам) Казыгуртского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Настоящий размер и порядок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от 30 декабря 2009 года № 2314 "Об утверждении Правил предоставления жилищной помощи" и определяет размер и порядок назначения жилищной помощи малообеспеченным семьям (гражданам).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В размере и в порядке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заявитель - физическое лицо, обратившееся от себя лично или от имени семьи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расходы на содержание жилого дома (жилого здания) -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проверку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уполномоченный орган – государственное учреждение "Отдел занятости и социальных программ Казыгуртского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Жилищная помощь предоставляется за счет средств местного бюджета малообеспеченным семьям (гражданам), постоянно проживающим в данной местности,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расходов на содержание жилого дома (жилого здания) семьям (гражданам), проживающим в приватизированных жилых помещениях (квартирах) или являющимися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потребления коммунальных услуг и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в редакции решения Казыгуртского районного маслихата Южно-Казахстанской области от 24.12 2013 </w:t>
      </w:r>
      <w:r>
        <w:rPr>
          <w:rFonts w:ascii="Times New Roman"/>
          <w:b w:val="false"/>
          <w:i w:val="false"/>
          <w:color w:val="ff0000"/>
          <w:sz w:val="28"/>
        </w:rPr>
        <w:t>№ 26/171-V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Доля предельно-допустимых расходов устанавливается в размере 20 процентов от дохода семьи (гражданина).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в редакции решения Казыгуртского районного маслихата Южно-Казахстанской области от 24.12 2013 </w:t>
      </w:r>
      <w:r>
        <w:rPr>
          <w:rFonts w:ascii="Times New Roman"/>
          <w:b w:val="false"/>
          <w:i w:val="false"/>
          <w:color w:val="ff0000"/>
          <w:sz w:val="28"/>
        </w:rPr>
        <w:t>№ 26/171-V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Совокупный доход семьи (гражданина), претендующий на получение жилищной помощи определяется в соответствии с приказом Председателя Агентства Республики Казахстан по делам строительства и жилищно-коммунального хозяйства от 5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Право на получение жилищной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Лица, имеющие в частной собственности более одной единицы жилья (квартиры) или сдающие жилье в наем, утрачивают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Не имеют право на получение жилищной помощи семьи, если в них имеются трудоспособные лица, которые не работают, не учатся по очной форме обучения, не служат в армии и не зарегистрированы в качестве безработного в органе занятости за исключением лиц, осуществляющих уход за инвалидами первой, второй группы, детьми–инвалидами, лицами старше восьмидесяти лет или лиц занятых воспитанием ребенка до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Безработные, необоснованно отказавшие от трудоустройства или от предложенного рабочего места, общественной работы и профессиональной подготовки утрачивают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За представления заведомо недостоверных или неполных сведений, повлекших за собой незаконное назначение жилищной помощи, заявитель и его семья утрачивают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При утрате права на получение жилищной помощи заявителя и его семьи, незаконно выплаченная жилищная помощь возвращается в местный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Назначение жилищной помощи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Размер жилищной помощи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Для назначения жилищной помощи семья (гражданин) обращается в уполномоченный орган с заявлением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копию книги регистрации граждан либо адресную справку, либо справку сельских и/или аульных акимов, подтверждающую регистрацию по постоянному месту жительства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документы, подтверждающие доходы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11 в редакции решения Казыгуртского районного маслихата Южно-Казахстанской области от 24.12 2013 </w:t>
      </w:r>
      <w:r>
        <w:rPr>
          <w:rFonts w:ascii="Times New Roman"/>
          <w:b w:val="false"/>
          <w:i w:val="false"/>
          <w:color w:val="ff0000"/>
          <w:sz w:val="28"/>
        </w:rPr>
        <w:t>№ 26/171-V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2014 года); с изменениями, внесенными решением Казыгуртского районного маслихата Южно-Казахстанской области от 24.02.2014 </w:t>
      </w:r>
      <w:r>
        <w:rPr>
          <w:rFonts w:ascii="Times New Roman"/>
          <w:b w:val="false"/>
          <w:i w:val="false"/>
          <w:color w:val="ff0000"/>
          <w:sz w:val="28"/>
        </w:rPr>
        <w:t>№ 28/184-V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Право на получение жилищной помощи ежеквартально подтверждается справками о доходах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Документы предоставляются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Уполномоченный орган сверяет, регистрирует копии документов и заявителю предоставляет подтверждающий документ о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Жилищная помощь назначается на текущий квартал после возникновения права на жилищную помощь от месяца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Уполномоченный орган в течение десяти календарных дней со дня предоставления необходимых для назначения жилищной помощи документов, принимает решение о назначении или отказе в назначении жилищной помощи, о чем уведомляет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16 - в редакции решения Казыгуртского районного маслихата Южно-Казахстанской области от 27.06.2014 </w:t>
      </w:r>
      <w:r>
        <w:rPr>
          <w:rFonts w:ascii="Times New Roman"/>
          <w:b w:val="false"/>
          <w:i w:val="false"/>
          <w:color w:val="ff0000"/>
          <w:sz w:val="28"/>
        </w:rPr>
        <w:t>№ 33/221-V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Уполномоченный орган вправе требовать с соответствующих органов сведения, необходимые для рассмотрения документов для назначения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Получатель жилищной помощи в пятнадцатидневный срок обязан информировать уполномоченный орган об обстоятельствах, которые могут изменить размер жилищной помощи или права на ее получение.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возникновения обстоятельств, которые могут изменить сумму жилищной помощи или права на ее получение, размер помощи пересчитывается с момента их определения или со следующего квартала.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Излишне выплаченные суммы подлежат возврату в добровольном порядке, а в случае отказа -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Жилищная помощь оказывается по предъявленным счетам поставщиков коммунальных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19 с изменением, внесенным решением Казыгуртского районного маслихата Южно-Казахстанской области от 28.09 2012 </w:t>
      </w:r>
      <w:r>
        <w:rPr>
          <w:rFonts w:ascii="Times New Roman"/>
          <w:b w:val="false"/>
          <w:i w:val="false"/>
          <w:color w:val="ff0000"/>
          <w:sz w:val="28"/>
        </w:rPr>
        <w:t>№ 9/68-V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Выплата жилищной помощи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Выплата жилищной помощи осуществляется по выбору получателя в пределах выделенной суммы за счет средств местного бюджета через банки второго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