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b2cd" w14:textId="aacb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населенных пунктах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14 марта 2012 года № 3/26-V. Зарегистрировано Управлением юстиции Казыгуртского района Южно-Казахстанской области 5 апреля 2012 года № 14-6-160. Утратило силу решением маслихата Казыгуртского района Южно-Казахстанской области от 15 июня 2012 года N 6/52-V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Казыгуртского района  Южно-Казахстанской области от 15.06.2012 № 6/52-V.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собак и кошек в населенных пунктах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Карабеков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Момынов М.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 Казыгуртского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3/26-V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
Казыгуртского района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содержания собак и кошек в Казыгуртском районе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самоуправлении в Республике Казахстан» и определяет порядок содержания собак и кошек в Казыгуртском районе.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содержания собак и кошек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Собаки и кошки идентифицируются путем выдачи индивидуальных ветеринарных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Передача, продажа, купля, а также вывоз, ввоз собак и кошек за пределы района, разрешается при наличии ветеринарного паспорта с отметкой «сделана прививка против бешенства».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незарегистрированных (не состоящих на учете) и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площадках, во дворах многоквартирных жилых домов и в местах проведения общественных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намордника и на длинном поводке;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лицам, в нетрезвом состоянии и детям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приютов и питомников в квартирах жилого фонда и в индивидуальных жилых домов и общежитиях;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содержание собак и кошек в местах общего пользования многоквартирных жилых домов и общежитиях.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Собаки и кошки, укусившие людей либо животных, немедленно доставляются в ближайшее лечебное ветеринарное учреждение для изоляции и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собак и кошек осуществляется в соответствии с ветеринарными (ветеринарно-санитарными) правилами 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Разрешается, при условии соблюдения санитарно-гигиенических,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 (в коммунальных квартирах), проживающими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без намордника и ошейника вне зоны населенного пункта, стадах и отарах.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Ответственность за нарушение настоящих Правил определяется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