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0c41" w14:textId="c860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20 декабря 2011 года № 51/297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10 января 2012 года № 52/306. Зарегистрировано Управлением юстиции Байдибекского района Южно-Казахстанской области 25 января 2012 года № 14-5-124. Утратило силу в связи с истечением срока применения - (письмо Байдибекского районного маслихата Южно-Казахстанской области от 4 февраля 2013 года № 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Байдибекского районного маслихата Южно-Казахстанской области от 04.02.2013 № 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27 декабря 2011 года № 48/469-IV "О внесении изменений и дополнений в решение Южно-Казахстанского областного маслихата от 7 декабря 2011 года № 47/450-IV "Об областном бюджете на 2012-2014 года" зарегистрированного в Реестре государственной регистрации нормативных правовых актов за № 2067,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20 декабря 2011 года № 51/297 "О районном бюджете на 2012-2014 годы" (зарегистрировано в Реестре государственной регистрации нормативных правовых актов за № 14-5-122)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Байдибекский районный бюджет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- 5 881 437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- 291 357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- 7 615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- 4 734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- 5 577 731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- 5 881 437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43 375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5 165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- 43 375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43 375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- 48 540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5 165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4 и 6 к указанному решению изложить в новой редакции согласно приложениям 1-5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Байдибекского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А.Кулымбет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Байдибекского районного маслихата:         О.Мынгышев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2012 года № 52/306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51/297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729"/>
        <w:gridCol w:w="589"/>
        <w:gridCol w:w="7975"/>
        <w:gridCol w:w="2100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5881437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291357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111695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111695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100362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100362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67531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38972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21762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5577731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5577731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5577731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48"/>
        <w:gridCol w:w="710"/>
        <w:gridCol w:w="691"/>
        <w:gridCol w:w="7245"/>
        <w:gridCol w:w="2117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5881437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231169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214671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51722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51722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151014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134514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3979809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220362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220362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219930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3062371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3062141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2938798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82893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697076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41236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617236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617236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216313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195654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195654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34644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25897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80767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20659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20659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20351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668868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33145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33145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589881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164205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164205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425676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425676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45842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255149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87631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79827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27046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14334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228350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43199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36021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235995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235995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235995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235995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34724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-43375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2012 года № 52/306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51/297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67"/>
        <w:gridCol w:w="684"/>
        <w:gridCol w:w="7914"/>
        <w:gridCol w:w="2131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6213568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298098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114433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114433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100991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100991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68593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38491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22084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5898684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5898684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5898684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89"/>
        <w:gridCol w:w="670"/>
        <w:gridCol w:w="690"/>
        <w:gridCol w:w="7348"/>
        <w:gridCol w:w="2134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6213568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217095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200271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52667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52667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135556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135556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13586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4635378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2926260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2926014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2804330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121684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1524826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52866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1471960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1471960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86421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739319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718002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32127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32127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685875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685875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334550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164743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164743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164743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83012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83012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59506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43446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43446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35008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-5165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-5165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2012 года № 52/306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51/297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2014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89"/>
        <w:gridCol w:w="648"/>
        <w:gridCol w:w="7935"/>
        <w:gridCol w:w="2120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5647005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308314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41377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5320647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5320647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5320647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10"/>
        <w:gridCol w:w="669"/>
        <w:gridCol w:w="709"/>
        <w:gridCol w:w="7553"/>
        <w:gridCol w:w="2109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5647005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220099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202925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53678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53678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137077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137077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4198955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185850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185850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2948850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2948587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2887411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61176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1064255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56155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47211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1008100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1008100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198723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177728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177728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17631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12574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92470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20642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373717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350908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40908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14316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558552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386296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166349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166349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219947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219947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83770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83770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80934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60938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43753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43753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15464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27548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36520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26663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26663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27124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-5165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-5165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2012 года № 52/306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51/297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Перечень бюджетных программ развития районного бюджета на 2012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68"/>
        <w:gridCol w:w="671"/>
        <w:gridCol w:w="671"/>
        <w:gridCol w:w="9404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2012 года № 52/306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51/297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финансируемого из бюджета района на 2012 год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69"/>
        <w:gridCol w:w="671"/>
        <w:gridCol w:w="652"/>
        <w:gridCol w:w="9578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 сельский округ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Агыбетский сельский округ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сельский округ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Акбастауский сельский округ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Боралдайский сельский округ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Борлысайский сельский округ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Богенский сельский округ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Коктерекский сельский округ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Мынбулакский сельский округ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Шаянский сельский округ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