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c7d" w14:textId="7ca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 июня 2012 года № 40. Зарегистрировано Управлением юстиции города Кентау Южно-Казахстанской области 15 июня 2012 года № 14-3-131.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2011 года № 352 "О городском бюджете на 2012-2014 годы" (зарегистрировано в Реестре государственной регистрации нормативных правовых актов за № 14-3-122, опубликовано 7 января 2012 года в газете «Кентау»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–6 641 681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- 5 790 809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6 905 432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114 702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385 554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378 543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Т.Садуов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46"/>
        <w:gridCol w:w="7887"/>
        <w:gridCol w:w="2032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6 641 681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832 362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5 790 809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89"/>
        <w:gridCol w:w="729"/>
        <w:gridCol w:w="710"/>
        <w:gridCol w:w="7257"/>
        <w:gridCol w:w="202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6 905 432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156 647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127 274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48 811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48 811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64 887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64 657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28 054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1 213 218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1 206 283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1 206 283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1 205 966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2 715 397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410 984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65 734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65 408 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345 250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342 554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2 074 068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2 069 971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1 896 413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127 235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230 345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426 785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398 321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396 231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158 962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28 464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28 464 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1 500 456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78 551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8 458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70 093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150 013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35 115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27 547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25 855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13 224 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52 310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17 439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32 740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6 740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274 195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274 195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324 344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324 344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13 097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277 634 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07"/>
        <w:gridCol w:w="7886"/>
        <w:gridCol w:w="2072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4 399 946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9"/>
        <w:gridCol w:w="690"/>
        <w:gridCol w:w="730"/>
        <w:gridCol w:w="7177"/>
        <w:gridCol w:w="208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4 399 946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182 847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89 118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24 791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3 172 243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192 512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2 048 179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2 043 414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1 951 329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463 486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432 283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429 890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38 199 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251 489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28 523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203 113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117 330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12 074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14 275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2012 года № 40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5244"/>
        <w:gridCol w:w="1367"/>
        <w:gridCol w:w="1510"/>
        <w:gridCol w:w="1429"/>
        <w:gridCol w:w="1264"/>
        <w:gridCol w:w="1348"/>
      </w:tblGrid>
      <w:tr>
        <w:trPr>
          <w:trHeight w:val="2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130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Ачисай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Байылдыр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Хантаги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Карнак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8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64657</w:t>
            </w:r>
          </w:p>
        </w:tc>
      </w:tr>
      <w:tr>
        <w:trPr>
          <w:trHeight w:val="13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65408</w:t>
            </w:r>
          </w:p>
        </w:tc>
      </w:tr>
      <w:tr>
        <w:trPr>
          <w:trHeight w:val="79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5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54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103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51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5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88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5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