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78cfe" w14:textId="ed78c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20 декабря 2011 года № 352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10 января 2012 года N 361. Зарегистрировано Управлением юстиции города Кентау Южно-Казахстанской области 25 января 2012 года N 14-3-123. Утратило силу в связи с истечением срока применения - (письмо аппарата Кентауского городского маслихата Южно-Казахстанской области от 1 февраля 2013 года № 06-13/27)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Кентауского городского маслихата Южно-Казахстанской области от 01.02.2013 № 06-13/27).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27 декабря 2011 года № 48/469-IV "О внесении изменений и дополнений в решение Южно-Казахстанского областного маслихата от 7 декабря 2011 года № 47/450- IV "Об областном бюджете на 2012-2014 годы", зарегистрированное в Реестре государственной регистрации нормативных правовых актов за № 2067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20 декабря 2011 года № 352 "О городском бюджете на 2012-2014 годы" (зарегистрировано в Реестре Государственной регистрации нормативных правовых актов за № 14-3-122, опубликовано 7 января 2012 года в газете «Кентау» № 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Кентау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5038691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461977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10153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- 4558204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5038691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6971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- 7281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2, 3, 6 к указанному решению изложить в новой редакции согласно приложениям 1, 2, 3, 4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И.Молдалиев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Е.Аширов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 № 361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352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64"/>
        <w:gridCol w:w="699"/>
        <w:gridCol w:w="7991"/>
        <w:gridCol w:w="1987"/>
      </w:tblGrid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5 038 691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461 977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169 916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169 916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131 066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131 066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128 944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58 171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45 098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23 892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10 053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4 558 204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4 558 204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4 558 204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451"/>
        <w:gridCol w:w="669"/>
        <w:gridCol w:w="669"/>
        <w:gridCol w:w="7470"/>
        <w:gridCol w:w="2174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5 038 691 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155 313 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126 318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13 591 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13 591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48 851 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48 851 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63 876 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63 624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27 742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27 742 </w:t>
            </w:r>
          </w:p>
        </w:tc>
      </w:tr>
      <w:tr>
        <w:trPr>
          <w:trHeight w:val="8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27 382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50 586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7 050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7 050 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43 536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43 536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42 962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2 811 524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534 313 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102 268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101 948 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432 045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430 734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1 994 792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4 161 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4 161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1 990 631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1 886 442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88 419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15 770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282 419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72 212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25 715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23 056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210 207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210 207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411 533 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381 817 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379 727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64 687 </w:t>
            </w:r>
          </w:p>
        </w:tc>
      </w:tr>
      <w:tr>
        <w:trPr>
          <w:trHeight w:val="8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4 033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14 118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16 168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32 568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166 125 </w:t>
            </w:r>
          </w:p>
        </w:tc>
      </w:tr>
      <w:tr>
        <w:trPr>
          <w:trHeight w:val="9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26 845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18 023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9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29 716 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29 716 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27 095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868 164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770 526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770 526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770 526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96 568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9 431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1 964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3 199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2 158 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87 137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28 215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35 982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260 886 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140 076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28 077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111 999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60 966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60 966 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56 748 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34 847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27 053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24 781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7 794 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4 087 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3 707 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24 997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6 406 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6 196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12 366 </w:t>
            </w:r>
          </w:p>
        </w:tc>
      </w:tr>
      <w:tr>
        <w:trPr>
          <w:trHeight w:val="6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7 723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4 377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52 618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18 418 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3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17 738 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7 919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1 672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5 739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8 421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8 421 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8 421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66 600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66 600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9 303 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9 303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57 297 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6 684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50 613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275 190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275 190 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7 837 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7 837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267 353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267 353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77 232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77 232 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90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13 091 </w:t>
            </w:r>
          </w:p>
        </w:tc>
      </w:tr>
      <w:tr>
        <w:trPr>
          <w:trHeight w:val="6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50 565 </w:t>
            </w:r>
          </w:p>
        </w:tc>
      </w:tr>
      <w:tr>
        <w:trPr>
          <w:trHeight w:val="6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28 065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9 610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9 610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7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6 971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7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7 281 </w:t>
            </w:r>
          </w:p>
        </w:tc>
      </w:tr>
      <w:tr>
        <w:trPr>
          <w:trHeight w:val="2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7 281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7 281 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7 281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45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-6 971</w:t>
            </w:r>
          </w:p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6 971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 № 361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352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64"/>
        <w:gridCol w:w="679"/>
        <w:gridCol w:w="8011"/>
        <w:gridCol w:w="1987"/>
      </w:tblGrid>
      <w:tr>
        <w:trPr>
          <w:trHeight w:val="2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4 900 525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488 313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182 781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182 781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131 100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131 100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139 817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62 985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27 512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49 131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25 802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2 377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11 446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10 857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10 964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7 433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9 026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9 026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9 026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4 392 222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4 392 222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4 392 222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10"/>
        <w:gridCol w:w="651"/>
        <w:gridCol w:w="671"/>
        <w:gridCol w:w="7570"/>
        <w:gridCol w:w="206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4 900 525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155 612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125 525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13 812 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13 812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48 235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48 235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63 478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63 242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236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1 343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1 343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28 744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28 744 </w:t>
            </w:r>
          </w:p>
        </w:tc>
      </w:tr>
      <w:tr>
        <w:trPr>
          <w:trHeight w:val="9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28 504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90 842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7 206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7 206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7 206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83 636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83 636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83 022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3 535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3 535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3 535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2 779 772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227 651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57 450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57 450 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170 201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170 201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2 024 421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4 453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4 453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2 019 968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1 868 895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151 073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527 700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53 862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8 171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45 191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473 838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473 838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405 675 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375 336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373 100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35 545 </w:t>
            </w:r>
          </w:p>
        </w:tc>
      </w:tr>
      <w:tr>
        <w:trPr>
          <w:trHeight w:val="9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4 560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14 502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38 520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14 747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30 632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204 406 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28 927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2 236 </w:t>
            </w:r>
          </w:p>
        </w:tc>
      </w:tr>
      <w:tr>
        <w:trPr>
          <w:trHeight w:val="8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2 236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30 339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30 339 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27 835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2 504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1 013 809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1 145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1 145 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931 468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931 468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931 468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81 196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8 519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2 111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1 634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2 072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2 702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72 677 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11 438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18 411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41 868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338 378 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136 076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27 410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27 410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108 666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108 666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142 928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101 958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97 446 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3 443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35 088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26 991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2 091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8 097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4 197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3 900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24 286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6 247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6 247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11 896 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7 706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4 190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6 143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6 143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25 220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16 661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16 661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7 854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1 551 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4 397 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8 559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8 559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8 559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16 198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16 198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9 433 </w:t>
            </w:r>
          </w:p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9 433 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6 765 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6 765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14 104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14 104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9 058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9 058 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5 046 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51 619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51 619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14 127 </w:t>
            </w:r>
          </w:p>
        </w:tc>
      </w:tr>
      <w:tr>
        <w:trPr>
          <w:trHeight w:val="6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14 127</w:t>
            </w:r>
          </w:p>
        </w:tc>
      </w:tr>
      <w:tr>
        <w:trPr>
          <w:trHeight w:val="4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27 554 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27 554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9 938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9 938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6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-310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4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4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 № 361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352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64"/>
        <w:gridCol w:w="641"/>
        <w:gridCol w:w="8049"/>
        <w:gridCol w:w="1987"/>
      </w:tblGrid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4 501 347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518 449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190 405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190 405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140 025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140 025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150 809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67 866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29 552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53 187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27 737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2 556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12 304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11 671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1 206</w:t>
            </w:r>
          </w:p>
        </w:tc>
      </w:tr>
      <w:tr>
        <w:trPr>
          <w:trHeight w:val="70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9 473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9 473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11 787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3 796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7 991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9 703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3 961 408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3 961 408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3 961 408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589"/>
        <w:gridCol w:w="670"/>
        <w:gridCol w:w="671"/>
        <w:gridCol w:w="7373"/>
        <w:gridCol w:w="2069"/>
      </w:tblGrid>
      <w:tr>
        <w:trPr>
          <w:trHeight w:val="4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4 501 347 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182 847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152 072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14 044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14 044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48 910 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48 910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89 118 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64 327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24 791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1 441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29 334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29 334 </w:t>
            </w:r>
          </w:p>
        </w:tc>
      </w:tr>
      <w:tr>
        <w:trPr>
          <w:trHeight w:val="9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29 334 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101 294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7 410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7 410 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7 410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93 884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93 884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93 227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3 283 644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226 724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34 212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34 212 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192 512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192 512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2 048 179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4 765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4 765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2 043 414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1 951 329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92 085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1 008 741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50 710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8 322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41 853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958 031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958 031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</w:t>
            </w:r>
          </w:p>
        </w:tc>
      </w:tr>
      <w:tr>
        <w:trPr>
          <w:trHeight w:val="5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463 486 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432 283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429 890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38 199 </w:t>
            </w:r>
          </w:p>
        </w:tc>
      </w:tr>
      <w:tr>
        <w:trPr>
          <w:trHeight w:val="7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4 902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14 896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41 216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15 892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1 359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30 768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251 489 </w:t>
            </w:r>
          </w:p>
        </w:tc>
      </w:tr>
      <w:tr>
        <w:trPr>
          <w:trHeight w:val="9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31 169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31 203 </w:t>
            </w:r>
          </w:p>
        </w:tc>
      </w:tr>
      <w:tr>
        <w:trPr>
          <w:trHeight w:val="2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31 203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28 523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75 949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1 225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1 225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74 724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8 764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2 259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1 730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2 172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2 603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65 960 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8 599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16 934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39 274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203 113 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26 926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26 926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26 926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117 330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62 009 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57 180 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3 686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55 321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34 254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27 364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25 210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6 890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3 502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3 388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24 603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6 302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6 302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12 074 </w:t>
            </w:r>
          </w:p>
        </w:tc>
      </w:tr>
      <w:tr>
        <w:trPr>
          <w:trHeight w:val="70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7 762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4 312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6 227</w:t>
            </w:r>
          </w:p>
        </w:tc>
      </w:tr>
      <w:tr>
        <w:trPr>
          <w:trHeight w:val="6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26 148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17 469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17 469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8 046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417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1 615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4 811 </w:t>
            </w:r>
          </w:p>
        </w:tc>
      </w:tr>
      <w:tr>
        <w:trPr>
          <w:trHeight w:val="21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8 679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8 679 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8 679 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16 390 </w:t>
            </w:r>
          </w:p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16 390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9 549 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9 549 </w:t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6 841 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6 841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91 890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91 890 </w:t>
            </w:r>
          </w:p>
        </w:tc>
      </w:tr>
      <w:tr>
        <w:trPr>
          <w:trHeight w:val="43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8 916 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8 916 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82 974 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82 974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52 703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52 703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14 275 </w:t>
            </w:r>
          </w:p>
        </w:tc>
      </w:tr>
      <w:tr>
        <w:trPr>
          <w:trHeight w:val="61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14 275</w:t>
            </w:r>
          </w:p>
        </w:tc>
      </w:tr>
      <w:tr>
        <w:trPr>
          <w:trHeight w:val="46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27 751 </w:t>
            </w:r>
          </w:p>
        </w:tc>
      </w:tr>
      <w:tr>
        <w:trPr>
          <w:trHeight w:val="69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27 751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10 677</w:t>
            </w:r>
          </w:p>
        </w:tc>
      </w:tr>
      <w:tr>
        <w:trPr>
          <w:trHeight w:val="30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10 677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-310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45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4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8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5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2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января 2012 года № 361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352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аулов города Кентау на 2012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9"/>
        <w:gridCol w:w="3351"/>
        <w:gridCol w:w="1612"/>
        <w:gridCol w:w="1518"/>
        <w:gridCol w:w="1593"/>
        <w:gridCol w:w="1574"/>
        <w:gridCol w:w="1323"/>
      </w:tblGrid>
      <w:tr>
        <w:trPr>
          <w:trHeight w:val="225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(тыс. тенге)</w:t>
            </w:r>
          </w:p>
        </w:tc>
      </w:tr>
      <w:tr>
        <w:trPr>
          <w:trHeight w:val="66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Байылдыр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Хантаги 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ауыла Карнак 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17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63624</w:t>
            </w:r>
          </w:p>
        </w:tc>
      </w:tr>
      <w:tr>
        <w:trPr>
          <w:trHeight w:val="135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675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39579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101948</w:t>
            </w:r>
          </w:p>
        </w:tc>
      </w:tr>
      <w:tr>
        <w:trPr>
          <w:trHeight w:val="90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</w:t>
            </w:r>
          </w:p>
        </w:tc>
      </w:tr>
      <w:tr>
        <w:trPr>
          <w:trHeight w:val="465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465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  <w:tr>
        <w:trPr>
          <w:trHeight w:val="525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465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1155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495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1575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25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225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60974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