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a7c" w14:textId="37c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13 июня 2012 года № 4/22-V. Зарегистрировано Управлением юстиции города Арыс Южно-Казахстанской области 22 июня 2012 года № 14-2-131.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2076,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50/311-IV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14-2-120, опубликовано 7 января 2012 года в газете «Арыс ақиқаты»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5378728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756651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4572827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5448042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- 75607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К.Баймурзаев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4/22-V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2"/>
        <w:gridCol w:w="630"/>
        <w:gridCol w:w="8486"/>
        <w:gridCol w:w="15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5378728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756651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74"/>
        <w:gridCol w:w="731"/>
        <w:gridCol w:w="672"/>
        <w:gridCol w:w="8124"/>
        <w:gridCol w:w="15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66778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436830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55239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55239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2012 года № 4/22-V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29"/>
        <w:gridCol w:w="669"/>
        <w:gridCol w:w="650"/>
        <w:gridCol w:w="95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2012 года № 4/22 -V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финансируемые из бюджета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92"/>
        <w:gridCol w:w="473"/>
        <w:gridCol w:w="653"/>
        <w:gridCol w:w="673"/>
        <w:gridCol w:w="7828"/>
        <w:gridCol w:w="1391"/>
      </w:tblGrid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   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к приложению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699"/>
        <w:gridCol w:w="2011"/>
        <w:gridCol w:w="1928"/>
        <w:gridCol w:w="1991"/>
        <w:gridCol w:w="1720"/>
        <w:gridCol w:w="2034"/>
      </w:tblGrid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