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f7c1" w14:textId="09ff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14 февраля 2012 года N 39. Зарегистрировано Управлением юстиции города Арыс Южно-Казахстанской области 1 марта 2012 года N 14-2-125. Утратило силу постановлением Арысского городского акимата Южно-Казахстанской области от 1 июня 2012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Арысского городского  акимата Южно-Казахстанской области от 01.06.2012 N 227.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К.Сыдыков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Арыс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2012 года № 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665"/>
        <w:gridCol w:w="2375"/>
        <w:gridCol w:w="1860"/>
        <w:gridCol w:w="2300"/>
        <w:gridCol w:w="1523"/>
        <w:gridCol w:w="1607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трансфертов, предусмотренных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«Ғалым»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«Сеилхан - мырза»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сельского хозяйства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15000 3 месяца 9000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«Ас-Ар Лтд и К»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«Шавгар ЛТД»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«ШЫРАЙ»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«Автовокзал»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«Арыс»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баней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Сарсенбеков Ж.А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«Ақаба-Сервис»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«Ақжол - 1К»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«Жар»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«Сабит-А»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«ҰЛАН- Б»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«Арыс-Кенес»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«Абылайхан и Т»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«Жадыра-Жайлауы»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«Жаксылық»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20000 3 месяца 12000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«Максат»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20000 3 месяца 12000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«Нурболат»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20000 3 месяца 12000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«Шағыр»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«Бейнеткер»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25000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«АЛИМБЕТ»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«Үсен-Туйғын»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26000 3 месяца 15600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