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13e" w14:textId="236a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20 декабря 2011 года № 50/311-IV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9 января 2012 года N 51/319-IV. Зарегистрировано Управлением юстиции города Арыс Южно-Казахстанской области 20 января 2012 года N 14-2-121.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декабря 2011 года № 48/469-IV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декабря 2011 года № 50/311-IV "О городском бюджете на 2012-2014 годы" (зарегистрировано в Реестре государственной регистрации Нормативных правовых актов за № 14-2-120, опубликованного 7 января 2012 года в газете "Арыс акикаты"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5300189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717406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4555298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5300189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– - 6747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6747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Б.Токсейтов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О.Керимкулов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 № 51/319-IV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8193"/>
        <w:gridCol w:w="176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5300189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717406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4"/>
        <w:gridCol w:w="685"/>
        <w:gridCol w:w="686"/>
        <w:gridCol w:w="7719"/>
        <w:gridCol w:w="174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5300189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3420510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2994392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2994392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2909416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537076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74657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108012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334553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-6747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 № 51/319-IV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8215"/>
        <w:gridCol w:w="175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6178991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5350732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5350732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90"/>
        <w:gridCol w:w="670"/>
        <w:gridCol w:w="7722"/>
        <w:gridCol w:w="17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96788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 № 51/319-IV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аула (села), поселка, финансируемого из бюджета города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70"/>
        <w:gridCol w:w="531"/>
        <w:gridCol w:w="671"/>
        <w:gridCol w:w="671"/>
        <w:gridCol w:w="7168"/>
        <w:gridCol w:w="1820"/>
      </w:tblGrid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к приложению 3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771"/>
        <w:gridCol w:w="2131"/>
        <w:gridCol w:w="2131"/>
        <w:gridCol w:w="2051"/>
        <w:gridCol w:w="1452"/>
        <w:gridCol w:w="1712"/>
      </w:tblGrid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