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9384" w14:textId="6c8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августа 2012 года № 11/78-5c. Зарегистрировано Управлением юстиции города Шымкента Южно-Казахстанской области 28 августа 2012 года № 14-1-166.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2012-2014 годы»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51 903 520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24 363 311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1 794 640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25 634 709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52 648 164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- 1 233 269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1 233 269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дорог городского значения (улиц города) - 6 159 492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капитального ремонта объектов образования - 156 647;»;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проектов детальной планировки - 173 440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«изъятие земельных участков для государственных нужд - 433 040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тринадцатой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ликвидацию и предупреждение чрезвычайных ситуаций – 143 118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3 цифры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- 419 638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теплоэнергетической системы - 844 607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- 2 160 736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акимата города на 2012 год в сумме 523 994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Х.Сарсенов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11/78-5с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Бюджет города Шымкент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75"/>
        <w:gridCol w:w="495"/>
        <w:gridCol w:w="7930"/>
        <w:gridCol w:w="25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51 903 520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24 363 311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24 363 311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7 945 909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7 945 909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5 464 588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5 464 588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2 836 131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1 381 716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580 243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874 102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7 505 745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6 905 970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610 938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610 938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21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2"/>
        <w:gridCol w:w="691"/>
        <w:gridCol w:w="750"/>
        <w:gridCol w:w="7089"/>
        <w:gridCol w:w="25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52 648 164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382 664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129 464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66 622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279 977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243 118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253 631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20 129 686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3 531 314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3 531 314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3 498 614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12 321 556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12 321 556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11 139 851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448 132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4 182 479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1 642 925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40 549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974 879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2 539 554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2 539 554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1 568 960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1 483 475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1 446 375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774 294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17 368 180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7 769 516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1 251 681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935 328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45 127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6 504 799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1 990 698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1 437 398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1 536 536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5 767 255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5 763 255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2 557 379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2 884 887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3 831 409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3 576 539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627 757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2 648 073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1 393 638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1 328 268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133 289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128 797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150 106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471 479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433 120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364 635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6 404 869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1 662 514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1 662 514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27 333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1 091 187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77 772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543 994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11/78-5с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2"/>
        <w:gridCol w:w="732"/>
        <w:gridCol w:w="672"/>
        <w:gridCol w:w="4748"/>
        <w:gridCol w:w="1688"/>
        <w:gridCol w:w="1668"/>
        <w:gridCol w:w="1668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(тыс.тенге)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