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6929" w14:textId="0d56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2011 года 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10 апреля 2012 года № 5/37-5c. Зарегистрировано Управлением юстиции города Шымкента Южно-Казахстанской области 12 апреля 2012 года № 14-1-159.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2074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2012-2014 годы»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«48 898 034» заменить цифрами «50 620 344»;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«24 054 905» заменить цифрами «25 777 215»;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«49 423 843» заменить цифрами «51 146 153»;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Учесть, что в городском бюджете на 2012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городского значения (улиц города) – 6 226 842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156 650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компьютеров общеобразовательным школам – 217 080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компенсации по уходу за ребенком семьям, имеющим ВИЧ - инфицированных детей – 16 273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благоустройству игровых площадок – 615 440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против энзоотических болезней животных – 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72 062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1 833 537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городском бюджете на 2012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750 301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780 040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28 679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32 814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128 732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18 594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10 485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– 35 187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55 400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340 990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330 328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субсидии на переезд – 45 910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городском бюджете на 2012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44 816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475 000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228 598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638 564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25 000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городском бюджете на 2012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2 326 760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1 386 016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 – 3 798 513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1 539 097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2 084 674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534 993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- 998 500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Учесть, что в городском бюджете на 2012 год предусмотрены кредиты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проведение ремонта общего имущества объектов кондоминиум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– 1 000 000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Г.Ташкараев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2012 года № 5/37-5с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3"/>
        <w:gridCol w:w="653"/>
        <w:gridCol w:w="7969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50 620 344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2 776 358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1 379 716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548 230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848 342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7 511 135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6 930 560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25 777 215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25 777 215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25 777 215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25 777 215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92"/>
        <w:gridCol w:w="691"/>
        <w:gridCol w:w="712"/>
        <w:gridCol w:w="7257"/>
        <w:gridCol w:w="22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51 146 153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348 217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19 459 888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3 424 498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11 273 116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753 556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3 038 053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478 969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38 803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278 620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1 770 156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1 616 298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1 584 142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791 594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235 187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17 774 236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12 056 420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2 646 998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268 133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9 409 422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1 918 655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4 485 670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1 466 000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3 136 581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3 132 581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2 415 547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2 581 235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2 356 265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492 757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1 652 799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1 481 671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1 440 421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1 416 801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218 911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112 374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6 394 619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1 399 501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1 399 501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1 064 379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315 435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-1 014 434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1 014 434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2012 года № 5/37-5с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1"/>
        <w:gridCol w:w="750"/>
        <w:gridCol w:w="691"/>
        <w:gridCol w:w="97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