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c8e6" w14:textId="050c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382 от 19 декабря 2012 года. Зарегистрировано Департаментом юстиции Южно-Казахстанской области 29 декабря 2012 года № 2187.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– электронная государственная услуга) оказывается государственным учреждением «Управление предпринимательства и промышленности Южно-Казахстанской области» (далее – услугодатель), а также через веб-портал «электронного правительства» по адресу: www.egov.kz или веб-портал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стандарт)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форма лицензии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услуги можно получить по телефону саll–центра: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черных металлов»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641"/>
        <w:gridCol w:w="1033"/>
        <w:gridCol w:w="1094"/>
        <w:gridCol w:w="912"/>
        <w:gridCol w:w="912"/>
        <w:gridCol w:w="1276"/>
        <w:gridCol w:w="1276"/>
        <w:gridCol w:w="1033"/>
        <w:gridCol w:w="1094"/>
        <w:gridCol w:w="913"/>
        <w:gridCol w:w="913"/>
        <w:gridCol w:w="619"/>
      </w:tblGrid>
      <w:tr>
        <w:trPr>
          <w:trHeight w:val="169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9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«Е-лицензирование»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169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требованиями основаниям для выдачи лицензии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37"/>
        <w:gridCol w:w="1137"/>
        <w:gridCol w:w="1137"/>
        <w:gridCol w:w="1280"/>
        <w:gridCol w:w="995"/>
        <w:gridCol w:w="1137"/>
        <w:gridCol w:w="1422"/>
        <w:gridCol w:w="1564"/>
        <w:gridCol w:w="995"/>
        <w:gridCol w:w="1565"/>
      </w:tblGrid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ГБД ЮЛ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черных металлов»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826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электронной государственной услуги через услугодателя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699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черных металлов»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