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4486" w14:textId="9ad4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социальных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370 от 14 декабря 2012 года. Зарегистрировано Департаментом юстиции Южно-Казахстанской области 29 декабря 2012 года N 2180.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 согласно приложению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 согласно приложению 7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согласно приложению 8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справки, подтверждающей принадлежность заявителя (семьи) к получателям адресной социальной помощи»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справки, подтверждающей принадлежность заявителя (семьи) к получателям адресной социальной помощи»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УО – информационная система уполномоченного органа.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завершения оказываемой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www.enbek.gov.kz, на стендах уполномоченного органа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официальных источниках информации и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фиксирует в ИС УО,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результат оказания государственной услуги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     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     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4555"/>
        <w:gridCol w:w="4781"/>
        <w:gridCol w:w="2097"/>
        <w:gridCol w:w="1896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электронный почты)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 kgz_enbek@mail.ru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urgan_1986_18@mail.ru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село Темирлан, улица Т.Аубакирова, дом № 2, ord_tszn@mail.ru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О.Баймишова, дом № 12, amantai44@mail.ru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 gulzara66@mail.ru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С.Исмайлова, дом без номера, sarygazhozn@mail.ru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39,coz-zan@mail.ru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 tol_tszn@mail.ru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 tul_tszn@mail.ru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 shar_tszn@mail.ru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 adik_kent@mail.ru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8"/>
        <w:gridCol w:w="4993"/>
        <w:gridCol w:w="4759"/>
      </w:tblGrid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в книге учета, выдача мотивированного отказа или уведомления потребителю 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4"/>
        <w:gridCol w:w="6776"/>
      </w:tblGrid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уведомления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4"/>
        <w:gridCol w:w="6796"/>
      </w:tblGrid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последовательностью административных действий </w:t>
      </w:r>
      <w:r>
        <w:drawing>
          <wp:inline distT="0" distB="0" distL="0" distR="0">
            <wp:extent cx="7835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направлений лицам на участие в активных формах содействия занятости»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направлений лицам на участие в активных формах содействия занятости»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соответствии с подпунктами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завершения оказываемой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предоставления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предъявления документов по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потребителя для получения государственной услуги и до момента выдачи направления на участие в активных формах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для получения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уполномоченного органа принимает на рассмотрение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рассматривает и определяет ответственного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приняв от руководства документы оформляет направление на участие в активных формах содействия занятости или направление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подписывает и отправляет ответственному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отдает потребителю направление на участие в активных формах занятости или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 в уполномоченном органе направления на участие в активных формах содействия занятости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      оказывающих государственные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формах содействия занятости»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444"/>
        <w:gridCol w:w="4672"/>
        <w:gridCol w:w="2581"/>
        <w:gridCol w:w="166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уполномоченный органа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электронный почты)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с. Шаян, улица Ауезова № 17 kanat_73 inbox.ru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8(72548)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Пять дней в неделю, за исключением выходных и праздничней дней, с 9-00 до 20-00, обед с 13-00 до 14-00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с. Казыгурт, улица Д. Кунаева, 88 kzg_enbek@mail.ru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Махтаральского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Махтаральский район, г. Жетысай, улица Ш. Айманова, 1 nurgan_1986_18@mail.ru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6-32-73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6-11-59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с. Темирлан, улица Т. Аубакирова, 2 ord_tszn@mail.ru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с. Шаульдер, улица О. Баймишова, 12 otrar_sobes@mail.ru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8(72544)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с. Аксукент, Жибек жолы,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22-369@mail.ru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2-22-99</w:t>
            </w:r>
          </w:p>
        </w:tc>
      </w:tr>
      <w:tr>
        <w:trPr>
          <w:trHeight w:val="12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г. Сарыагаш, улица С. Исмайлова,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Edo_@bk.ru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Сузаксий район, с. Шолаккорган, улица Айтеке би,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8(72546)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4-14-36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4-33-20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г. Ленгер, улица Толеби, 241 tol_tszn@mail.ru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8(72547)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6-29-90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6-28-85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Т.Рыскулова, улица Т. Рыскулова, 318 tul_tszn@mail.ru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5-21-59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улица Казыбек би, б/н shar_tszn@mail.ru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2-27-61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Арысь, улица Тулеби № 1 ar_tszn@mail.ru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2-0198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2-01-99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Кентау»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Яссауи би,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sobez inbox.ru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3 -28-16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К.Татибаев, б.н tur_szn@mail.ru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8(72533)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3-24-51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 би, 21 oz_sp@mail.ru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8(7252)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53-41-77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53-65-78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формах содействия занятости»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проведение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уведомлении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активную форму содействия занятости с их согласия на бумажном носителе либо мотивированный отказ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6"/>
        <w:gridCol w:w="4533"/>
        <w:gridCol w:w="4111"/>
      </w:tblGrid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уполномоченного органа </w:t>
            </w:r>
          </w:p>
        </w:tc>
      </w:tr>
      <w:tr>
        <w:trPr>
          <w:trHeight w:val="58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лицам на участие в активных формах содействия занятости </w:t>
            </w:r>
          </w:p>
        </w:tc>
      </w:tr>
      <w:tr>
        <w:trPr>
          <w:trHeight w:val="166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результата оказания государственной услуги потребителю </w:t>
            </w:r>
          </w:p>
        </w:tc>
      </w:tr>
      <w:tr>
        <w:trPr>
          <w:trHeight w:val="28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9"/>
        <w:gridCol w:w="7211"/>
      </w:tblGrid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 оформление направления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направления</w:t>
            </w:r>
          </w:p>
        </w:tc>
      </w:tr>
      <w:tr>
        <w:trPr>
          <w:trHeight w:val="1245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потребителю направление 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1"/>
        <w:gridCol w:w="6579"/>
      </w:tblGrid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направления руководству уполномоченного органа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</w:tr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мотивированного отказа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  отказа</w:t>
            </w:r>
          </w:p>
        </w:tc>
      </w:tr>
      <w:tr>
        <w:trPr>
          <w:trHeight w:val="975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формах содействия занятости»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7493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государственных пособий семьям, имеющим детей до 18 лет»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«Назначение государственных пособий семьям, имеющим детей до 18 лет»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–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 УО – информационная система уполномоченного органа. 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завершения оказываемой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www.enbek.gov.kz, на стендах уполномоченного органа и Центра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официальных источниках информации и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в уполномоченном органе собственной информационной системы, или выдает потребителю -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восемнадцати лет»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237"/>
        <w:gridCol w:w="4378"/>
        <w:gridCol w:w="3701"/>
      </w:tblGrid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 Центров обслуживания населения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8-7252-30-08-38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село Темирлан, улица Кажымухана,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Кожанова,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восемнадцати лет»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322"/>
        <w:gridCol w:w="4343"/>
        <w:gridCol w:w="2858"/>
        <w:gridCol w:w="1811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электронный почты)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  gauharbaidibek@mail.ru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18-00,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обеденный перерыв с 13-00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14-00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kgz_enbek@mail.ru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район, село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Т.Аубакирова, дом № 2, ord_tszn@mail.ru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О.Баймишова, дом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amantai44@mail.ru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gulzara66@mail.ru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С.Исмайлова, дом без номера, sarygazhozn@mail.ru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tol_tszn@mail.ru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tul_tszn@mail.ru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 shar_tszn@mail.ru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adik_kent@mail.ru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восемнадцати лет»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2816"/>
        <w:gridCol w:w="29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3102"/>
        <w:gridCol w:w="3416"/>
        <w:gridCol w:w="3216"/>
      </w:tblGrid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книге, выдача мотивированного отказа или уведомления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 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Центров или от потребителя,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96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уведомления в книге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  потребителю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 уполномоченный орган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 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до восемнадцати лет»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   </w:t>
      </w:r>
      <w:r>
        <w:drawing>
          <wp:inline distT="0" distB="0" distL="0" distR="0">
            <wp:extent cx="70739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государственной адресной социальной помощи»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«Назначение государственной адресной социальной помощи»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УО – информационная система уполномоченного органа.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завершения оказываемой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www.enbek.gov.kz, на стендах уполномоченного органа,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официальных источниках информации и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фиксирует в ИС УО,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результат оказания государственной услуги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503"/>
        <w:gridCol w:w="4548"/>
        <w:gridCol w:w="3169"/>
        <w:gridCol w:w="2098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электронный почты)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 kgz_enbek@mail.ru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село Темирлан, улица Т.Аубакирова, дом № 2, ord_tszn@mail.ru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О.Баймишова, дом № 12, amantai44@mail.ru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 gulzara66@mail.ru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С.Исмайлова, дом без номера, sarygazhozn@mail.ru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 coz-zan@mail.ru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 tol_tszn@mail.ru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 tul_tszn@mail.ru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 shar_tszn@mail.ru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 adik_kent@mail.ru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tur_szn@mail.ru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семи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8"/>
        <w:gridCol w:w="4027"/>
        <w:gridCol w:w="4435"/>
      </w:tblGrid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в книге, выдача мотивированного отказа или уведомления потребителю </w:t>
            </w:r>
          </w:p>
        </w:tc>
      </w:tr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</w:tbl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2. Варианты использования. Основной процесс.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4"/>
        <w:gridCol w:w="6796"/>
      </w:tblGrid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уведомления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4"/>
        <w:gridCol w:w="6796"/>
      </w:tblGrid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76327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- физическое лицо. 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Казахстан», Правил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оказываемой государственной услуги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осуществляет рассмотрение представленного заявления,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направляет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 талон с указанием даты регистрации и получения заявителем государственной услуги, фамилии 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 услуги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затруднение в передвижении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по слуху»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310"/>
        <w:gridCol w:w="4555"/>
        <w:gridCol w:w="2629"/>
        <w:gridCol w:w="1842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(квартира.), адрес электронный почты)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kgz_enbek@mail.ru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район, село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Т.Аубакирова, дом № 2, ord_tszn@mail.ru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О.Баймишова, дом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amantai44@mail.ru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gulzara66@mail.ru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С.Исмайлова, дом без номера, sarygazhozn@mail.ru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 tul_tszn@mail.ru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adik_kent@mail.ru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 услуги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затруднение в передвижении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по слуху»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4"/>
        <w:gridCol w:w="3315"/>
        <w:gridCol w:w="3154"/>
        <w:gridCol w:w="3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6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3446"/>
        <w:gridCol w:w="6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уполномоченного органа </w:t>
            </w:r>
          </w:p>
        </w:tc>
      </w:tr>
      <w:tr>
        <w:trPr>
          <w:trHeight w:val="58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  Оформления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результата оказания государственной услуги потребителю 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1"/>
        <w:gridCol w:w="6599"/>
      </w:tblGrid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 руководству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1"/>
        <w:gridCol w:w="6599"/>
      </w:tblGrid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 услуги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затруднение в передвижении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по слуху»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       </w:t>
      </w:r>
      <w:r>
        <w:drawing>
          <wp:inline distT="0" distB="0" distL="0" distR="0">
            <wp:extent cx="62992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      им кресла-коляски»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кресла-коляски»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– физическое лицо. </w:t>
      </w:r>
    </w:p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Общие положения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оказываемой государственной услуги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5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осуществляет рассмотрение представленного заявления,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направляет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 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 кресла-коляски»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372"/>
        <w:gridCol w:w="3945"/>
        <w:gridCol w:w="3114"/>
        <w:gridCol w:w="189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электронный почты)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kgz_enbek@mail.ru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район, село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 Т.Аубакирова, дом № 2, ord_tszn@mail.ru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Баймишова, дом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amantai44@mail.ru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gulzara66@mail.ru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 Исмайлова, дом без номера, sarygazhozn@mail.ru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tol_tszn@mail.ru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tul_tszn@mail.ru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shar_tszn@mail.ru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adik_kent@mail.ru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 кресла-коляски»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ответственному исполнителю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5"/>
        <w:gridCol w:w="3821"/>
        <w:gridCol w:w="5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585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инвалидов для предоставления им кресла-коляски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результата оказания государственной услуги потребителю </w:t>
            </w:r>
          </w:p>
        </w:tc>
      </w:tr>
      <w:tr>
        <w:trPr>
          <w:trHeight w:val="30" w:hRule="atLeast"/>
        </w:trPr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69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инвалидов для предоставления им кресла-коляски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69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 кресла-коляски»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62230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      санаторно-курортным лечением»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обеспечения их санаторно-курортным лечением»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детьми-инвалидами.</w:t>
      </w:r>
    </w:p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 Правил предоставления санаторно-курортного лечения инвалидам и детям-инвалидам,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оказываемой государственной услуги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5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рабочем органе специальной комиссии,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 рабочих органов и Центров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рабочего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рабочего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подписывает уведомление или мотивированный отказ и направляет в канцелярию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рабочего органа направляет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 талон с указанием даты регистрации и получения заявителем государственной услуги, фамилии 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санаторно-курортным лечением»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310"/>
        <w:gridCol w:w="4494"/>
        <w:gridCol w:w="2689"/>
        <w:gridCol w:w="184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(квартира.), адрес электронный почты)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kgz_enbek@mail.ru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район, село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Т.Аубакирова, дом № 2, ord_tszn@mail.ru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О.Баймишова, дом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amantai44@mail.ru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gulzara66@mail.ru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С.Исмайлова, дом без номера, sarygazhozn@mail.ru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tol_tszn@mail.ru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tul_tszn@mail.ru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shar_tszn@mail.ru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adik_kent@mail.ru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санаторно-курортным лечением»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4"/>
        <w:gridCol w:w="3315"/>
        <w:gridCol w:w="3154"/>
        <w:gridCol w:w="3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 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3446"/>
        <w:gridCol w:w="6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уполномоченного органа </w:t>
            </w:r>
          </w:p>
        </w:tc>
      </w:tr>
      <w:tr>
        <w:trPr>
          <w:trHeight w:val="58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  Оформления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результата оказания государственной услуги потребителю </w:t>
            </w:r>
          </w:p>
        </w:tc>
      </w:tr>
    </w:tbl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1"/>
        <w:gridCol w:w="6599"/>
      </w:tblGrid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 руководству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1"/>
        <w:gridCol w:w="6599"/>
      </w:tblGrid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санаторно-курортным лечением»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629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370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End w:id="99"/>
    <w:bookmarkStart w:name="z1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– физические лица, обращающиеся от имени семьи за социальной помощью. </w:t>
      </w:r>
    </w:p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оказываемой государственной услуги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уполномоченных органах,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осуществляет рассмотрение представленного заявления,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направляет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 </w:t>
      </w:r>
    </w:p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 талон с указанием даты регистрации и получения заявителем государственной услуги, фамилии 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 </w:t>
      </w:r>
    </w:p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«Назначение 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категориям,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представительных органов»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310"/>
        <w:gridCol w:w="4555"/>
        <w:gridCol w:w="2629"/>
        <w:gridCol w:w="1842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(квартира.), адрес электронный почты)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kgz_enbek@mail.ru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район, село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Т.Аубакирова, дом № 2, ord_tszn@mail.ru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О.Баймишова, дом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amantai44@mail.ru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gulzara66@mail.ru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С.Исмайлова, дом без номера, sarygazhozn@mail.ru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adik_kent@mail.ru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«Назначение 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категориям,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представительных органов»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4"/>
        <w:gridCol w:w="3315"/>
        <w:gridCol w:w="3154"/>
        <w:gridCol w:w="3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  и их описание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3446"/>
        <w:gridCol w:w="6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58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или мотивированного отказа в книге 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результата государственной услуги потребителю </w:t>
            </w:r>
          </w:p>
        </w:tc>
      </w:tr>
      <w:tr>
        <w:trPr>
          <w:trHeight w:val="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9"/>
        <w:gridCol w:w="4819"/>
        <w:gridCol w:w="3722"/>
      </w:tblGrid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</w:tr>
      <w:tr>
        <w:trPr>
          <w:trHeight w:val="645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9"/>
        <w:gridCol w:w="4819"/>
        <w:gridCol w:w="3722"/>
      </w:tblGrid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  уполномоченного органа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</w:tr>
      <w:tr>
        <w:trPr>
          <w:trHeight w:val="645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«Назначение 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категориям,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представительных органов»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74676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