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7f53" w14:textId="2927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7 декабря 2011 года № 47/450-IV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№ 4/41-V от 30 мая 2012 года. Зарегистрировано Департаментом юстиции Южно-Казахстанской области от 5 июня 2012 года № 2076. Утратило силу в связи с истечением срока применения - (письмо Южно-Казахстанского областного маслихата от 29 января 2013 года № 79-1)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Южно-Казахстанского областного маслихата от 29.01.2013 № 79-1).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Южно-Казахстанского областного маслихата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47/450-IV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2012-2014 годы» (зарегистрировано в Реестре государственной регистрации нормативных правовых актов за № 2065, опубликовано 23 декабря 2011 года в газете «Южный Казахстан» № 156)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«308 737 489» заменить цифрами «309 412 672»;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«14 067 626» заменить цифрами «14 316 928»;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«13 690» заменить цифрами «413 837»;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«294 654 673» заменить цифрами «294 680 407»;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«308 974 433» заменить цифрами «309 649 616»;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2012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 районов (городов областного значения), кроме Шардаринского района, городов Кентау и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Шардаринского района – 64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Кентау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Шымкент – 77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Шардаринского района, городов Кентау и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Шардаринского района – 36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Шымкент – 23 процента.»;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А. Досболов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Ержан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30 мая 2012 года № 4/41-V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7 декабря 2011 года № 47/450-IV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467"/>
        <w:gridCol w:w="715"/>
        <w:gridCol w:w="695"/>
        <w:gridCol w:w="7183"/>
        <w:gridCol w:w="2369"/>
      </w:tblGrid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309 412 672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14 316 928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14 316 928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7 572 550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7 572 550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5 781 565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5 781 565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962 813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962 813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413 837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413 837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13 837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2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14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294 680 407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294 680 407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413 452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413 452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294 266 955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294 266 955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309 649 616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1 751 155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1 031 858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740 628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709 089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240 178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222 643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385 897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385 897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111 609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271 389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183 400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612 992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38 093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38 093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28 843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574 899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574 899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67 239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20 593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487 067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9 390 313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9 390 313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9 377 813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7 335 929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1 491 366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87 584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263 190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59 264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49 796 415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7 083 820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7 083 820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4 873 259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2 210 561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8 206 465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2 763 055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2 404 057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358 998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5 443 410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2 275 258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2 832 475</w:t>
            </w:r>
          </w:p>
        </w:tc>
      </w:tr>
      <w:tr>
        <w:trPr>
          <w:trHeight w:val="10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8 406 945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578 015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394 240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183 775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7 828 930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7 437 699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166 231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3 206 636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219 825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219 825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2 986 811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2 986 811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22 892 549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5 113 952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85 593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175 441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457 651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139 781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12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434 666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407 010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3 367 356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17 718 656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6 590 292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9 802 470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1 325 894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57 906 837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12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1 081 856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1 081 856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667 959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169 422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241 363</w:t>
            </w:r>
          </w:p>
        </w:tc>
      </w:tr>
      <w:tr>
        <w:trPr>
          <w:trHeight w:val="9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14 798 365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14 798 365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7 453 526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219 803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377 073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101 158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502 811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250 540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3 390 628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58 736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2 444 090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23 073 012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23 073 012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18 606 679</w:t>
            </w:r>
          </w:p>
        </w:tc>
      </w:tr>
      <w:tr>
        <w:trPr>
          <w:trHeight w:val="8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2 924 358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1 541 975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3 332 903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3 332 903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3 300 393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15 080 630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9 251 659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135 375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56 252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116 131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7 801 218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5 828 971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5 828 971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6 311 496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3 293 392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2 313 119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493 640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265 357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995 042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213 624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345 456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805 979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720 546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174 294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233 952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233 952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233 952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2 784 152</w:t>
            </w:r>
          </w:p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2 756 765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103 658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109 657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88 403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2 375 281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35 839 613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11 682 545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1 833 537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1 833 537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347 212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317 419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312 423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312 423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598 953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598 953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8 378 491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1 723 968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565 000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4 453 000</w:t>
            </w:r>
          </w:p>
        </w:tc>
      </w:tr>
      <w:tr>
        <w:trPr>
          <w:trHeight w:val="12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1 539 097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176 742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176 742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24 142 068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24 142 068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90 205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8 038 892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11 153 855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2 674 774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2 137 585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8 768 593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3 048 331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1 978 768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476 420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425 557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949 891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87 563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1 069 563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1 069 563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4 326 153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3 597 257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128 283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3 422 743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728 896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728 896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1 076 889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332 273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295 608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250 915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250 915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443 336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443 336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50 365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265 809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265 809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7 688 717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7 688 717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7 688 717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7 688 717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22 584 008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9 962 827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9 898 111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97 998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492 058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1 271 098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1 196 599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1 372 904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387 200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3 950 400</w:t>
            </w:r>
          </w:p>
        </w:tc>
      </w:tr>
      <w:tr>
        <w:trPr>
          <w:trHeight w:val="12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27 753</w:t>
            </w:r>
          </w:p>
        </w:tc>
      </w:tr>
      <w:tr>
        <w:trPr>
          <w:trHeight w:val="12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179 817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486 492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64 716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5 009 068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4 639 221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74 063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4 565 158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369 847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369 847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752 701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752 701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738 979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1 124 742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214 742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115 795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5 670 129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5 670 129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808 214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1 760 718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30 243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2 547 323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497 785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1 093 480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"Оңтүстік"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987 634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85 439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84 789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902 195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59 362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836 195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20 456 538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17 484 487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17 484 487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8 480 950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274 147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8 729 390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2 972 051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2 972 051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1 967 868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151 468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127 227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660 866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5 723 569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99 338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5 624 231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310 641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2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решение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210 641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решение вопросов обустройства моногородов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решение вопросов обустройства моногородов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1 281 274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109 781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 года»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610 105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 года»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161 388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 года»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3 742 813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 года»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2 522 568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221 745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81 635 561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81 635 561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81 635 561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79 566 203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701 343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1 245 780</w:t>
            </w:r>
          </w:p>
        </w:tc>
      </w:tr>
      <w:tr>
        <w:trPr>
          <w:trHeight w:val="17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2 602 970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3 342 207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строительство и (или) приобретение жилья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739 237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739 237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739 237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739 237</w:t>
            </w:r>
          </w:p>
        </w:tc>
      </w:tr>
      <w:tr>
        <w:trPr>
          <w:trHeight w:val="8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739 237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-4 152 414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4 152 414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30 мая 2012 года № 4/41-V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7 декабря 2011 года № 47/450-IV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451"/>
        <w:gridCol w:w="668"/>
        <w:gridCol w:w="649"/>
        <w:gridCol w:w="664"/>
        <w:gridCol w:w="6784"/>
        <w:gridCol w:w="2219"/>
      </w:tblGrid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258 883 585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16 277 237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16 277 237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8 798 986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8 798 986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6 438 488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6 438 488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1 039 763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1 039 763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242 590 608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242 590 608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100 571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242 490 037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242 490 037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258 170 761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1 492 827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889 410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72 515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72 515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582 210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582 210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234 685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234 685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389 469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389 469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112 475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273 892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213 948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213 948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213 948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131 481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40 925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40 925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30 062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90 556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90 556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7 336 420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7 236 420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7 236 420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7 064 916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3 351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108 854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27 181 793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7 139 160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2 551 863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2 185 356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366 507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4 587 297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1 985 442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2 601 855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6 515 205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581 526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396 927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184 599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5 933 679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5 933 679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482 356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241 985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241 985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240 371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240 371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13 045 072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690 916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86 755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6 435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35 275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119 736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330 258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112 457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12 307 156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2 964 510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8 879 831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462 815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44 499 073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962 026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962 026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695 611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174 745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8 180 325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8 180 325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7 019 235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63 299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850 769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247 022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19 293 194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19 293 194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15 504 036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2 956 301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832 857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3 350 919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3 350 919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3 317 361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12 712 609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5 880 771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143 148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706 237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88 130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57 869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116 693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4 746 688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6 831 838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6 831 838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4 022 564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3 633 256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2 629 125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517 388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347 777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1 183 103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214 944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365 913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844 431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786 074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58 357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159 700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229 249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229 249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229 249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160 059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160 059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89 269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70 790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19 630 350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2 777 000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16 803 350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16 803 350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80 185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5 655 239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10 068 535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949 391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6 708 707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2 276 328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1 225 076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132 949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266 377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792 423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1 051 252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1 051 252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3 243 134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2 593 134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47 031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137 830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2 408 273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964 840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305 900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280 180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220 512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220 512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400 244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400 244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38 184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21 853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55 011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169 394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169 394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140 417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6 322 736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6 322 736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6 322 736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6 322 736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8 834 262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7 353 287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7 353 287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93 212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297 432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288 700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1 304 862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314 132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1 378 586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374 400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2 838 190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169 229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294 544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454 906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454 906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396 396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584 927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584 927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570 328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408 109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358 109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78 866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220 871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57 698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33 033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33 033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131 975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131 975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80 335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51 640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51 640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17 530 337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15 034 120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15 034 120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8 022 633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1 142 910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5 868 577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2 496 217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2 496 217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2 014 427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133 437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283 363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33 107 857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77 881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77 881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77 881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33 029 976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30 307 719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30 307 719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69 267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69 267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2 362 990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2 362 990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81 147 010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81 147 010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81 147 010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80 172 751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974 259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1 568 679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Подпрограмма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738 237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738 237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738 237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738 237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-1 480 855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