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c445" w14:textId="06bc4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2011 года № 328-IV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8 августа 2012 года № 60-V. Зарегистрировано Департаментом юстиции Атырауской области 22 августа 2012 года № 4-7-151. Утратило силу - решением Макатского районного маслихата Атырауской области от 13 марта 2013 года № 105-V.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ХХХVІІІ очередной сессии районного маслихата от 13 декабря 2011 года № 328-IV "О районном бюджете на 2012-2014 годы" (зарегистрированного в реестре государственной регистрации нормативных правовых актов № 4-7-139, опубликовано 26 января 2012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"2 852 496" заменить цифрами "2 743 114";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"1 669 750" заменить цифрами "1 560 350".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"2 852 496" заменить цифрами "2 743 114".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обеспечения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VІ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Е. Ермагамбетов      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60-V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18"/>
        <w:gridCol w:w="9273"/>
        <w:gridCol w:w="1971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316139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657056</w:t>
            </w:r>
          </w:p>
        </w:tc>
      </w:tr>
      <w:tr>
        <w:trPr>
          <w:trHeight w:val="1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13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46313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25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</w:t>
            </w:r>
          </w:p>
        </w:tc>
      </w:tr>
      <w:tr>
        <w:trPr>
          <w:trHeight w:val="9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13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135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18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1560350</w:t>
            </w:r>
          </w:p>
        </w:tc>
      </w:tr>
      <w:tr>
        <w:trPr>
          <w:trHeight w:val="24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1560350</w:t>
            </w:r>
          </w:p>
        </w:tc>
      </w:tr>
      <w:tr>
        <w:trPr>
          <w:trHeight w:val="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  <w:tr>
        <w:trPr>
          <w:trHeight w:val="7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00"/>
        <w:gridCol w:w="711"/>
        <w:gridCol w:w="711"/>
        <w:gridCol w:w="9216"/>
        <w:gridCol w:w="19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2743114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137911</w:t>
            </w:r>
          </w:p>
        </w:tc>
      </w:tr>
      <w:tr>
        <w:trPr>
          <w:trHeight w:val="4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110104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44110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51171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15121</w:t>
            </w:r>
          </w:p>
        </w:tc>
      </w:tr>
      <w:tr>
        <w:trPr>
          <w:trHeight w:val="8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12221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</w:tr>
      <w:tr>
        <w:trPr>
          <w:trHeight w:val="7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6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1514665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296020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280828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7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1051009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2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1049561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993759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53802</w:t>
            </w:r>
          </w:p>
        </w:tc>
      </w:tr>
      <w:tr>
        <w:trPr>
          <w:trHeight w:val="8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167636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167636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12095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128235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98934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88416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6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13806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830115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50200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715763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6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580163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64152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41652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6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84306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1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25394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</w:tr>
      <w:tr>
        <w:trPr>
          <w:trHeight w:val="1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60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</w:t>
            </w:r>
          </w:p>
        </w:tc>
      </w:tr>
      <w:tr>
        <w:trPr>
          <w:trHeight w:val="25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</w:t>
            </w:r>
          </w:p>
        </w:tc>
      </w:tr>
      <w:tr>
        <w:trPr>
          <w:trHeight w:val="1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5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18340</w:t>
            </w:r>
          </w:p>
        </w:tc>
      </w:tr>
      <w:tr>
        <w:trPr>
          <w:trHeight w:val="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49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6588</w:t>
            </w:r>
          </w:p>
        </w:tc>
      </w:tr>
      <w:tr>
        <w:trPr>
          <w:trHeight w:val="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</w:t>
            </w:r>
          </w:p>
        </w:tc>
      </w:tr>
      <w:tr>
        <w:trPr>
          <w:trHeight w:val="8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51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</w:t>
            </w:r>
          </w:p>
        </w:tc>
      </w:tr>
      <w:tr>
        <w:trPr>
          <w:trHeight w:val="5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58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24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11620</w:t>
            </w:r>
          </w:p>
        </w:tc>
      </w:tr>
      <w:tr>
        <w:trPr>
          <w:trHeight w:val="13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4122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6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3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2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августа 2012 года № 60-V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сессии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328-IV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Финансирование бюджетных программ районного бюджета на 2012 год в разрезе сельских округов в следующих размерах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6153"/>
        <w:gridCol w:w="1435"/>
        <w:gridCol w:w="1667"/>
        <w:gridCol w:w="1876"/>
        <w:gridCol w:w="1667"/>
      </w:tblGrid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Макат,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Доссор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Байчунас, Ескене</w:t>
            </w:r>
          </w:p>
        </w:tc>
        <w:tc>
          <w:tcPr>
            <w:tcW w:w="1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48471</w:t>
            </w:r>
          </w:p>
        </w:tc>
      </w:tr>
      <w:tr>
        <w:trPr>
          <w:trHeight w:val="4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51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145725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278020</w:t>
            </w:r>
          </w:p>
        </w:tc>
      </w:tr>
      <w:tr>
        <w:trPr>
          <w:trHeight w:val="102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</w:t>
            </w:r>
          </w:p>
        </w:tc>
      </w:tr>
      <w:tr>
        <w:trPr>
          <w:trHeight w:val="52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32966</w:t>
            </w:r>
          </w:p>
        </w:tc>
      </w:tr>
      <w:tr>
        <w:trPr>
          <w:trHeight w:val="121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21549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15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(сельских) округах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</w:p>
        </w:tc>
      </w:tr>
      <w:tr>
        <w:trPr>
          <w:trHeight w:val="3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234335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155796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</w:t>
            </w:r>
          </w:p>
        </w:tc>
        <w:tc>
          <w:tcPr>
            <w:tcW w:w="1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