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6a1b" w14:textId="a726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декабря 2011 года № 335-IV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№ 57-V от 5 декабря 2012 года. Зарегистрировано Департаментом юстиции Атырауской области 14 декабря 2012 года № 2658. Утратил силу решением Индерского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решением Индерского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Индерский районный маслихат на VІІІ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335-IV "О районном бюджете на 2012-2014 годы" (зарегистрировано в реестре государственной регистрации нормативных правовых актов за № 4-6-124, опубликовано 26 января 2012 года в газете "Дендер"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"2 863 549" заменить цифрами "2 752 211";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"2 240 237" заменить цифрами "2 128 899";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"2 863 617" заменить цифрами "2 752 279".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3, 4, 5, 6 в решении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Перенести кассовые расходы бюджетных программ у администраторов бюджетных программ,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кассовые расходы в сумме - 33 000 тенге по специфике 139 программы 123022000 на специфику 139 программы 123001000 в сумме - 33 000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Вычесть из программы "Развитие системы водрснабжения и водоотведения" всего – 85 568,0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связи с незавершением работ из выделенных средств на строительство тонкослойного отстойника "Влага 2400" и реконструкцию водоочисного резервуара в поселке Индербор – 38 150,0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связи с незавершением работ из выделенных средств на продолжение строительство систем водоснабжения в поселке Индербор – 12 451,0 тысяч тенге, строительство систем водоснабжения в селе Елтай – 949,0 тысяч тенге, строительство систем водоснабжения в селе Бухар – 21 494,0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реконструкция систем водоснабжения в селе Есбол – 12 524,0 тысяч тенге и все выше перечисленные средства перенести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связи с незавершением работ из программы "Развитие коммунального хозяйства" вычесть из выделенных средств на строительство и реконструкции напорного канализационного коллектора в поселке Индербор – 853,0 тысяч тенге и перенести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связи с незавершением работ по программе "Капитальные расходы подведомственных государственных учреждений и организаций" вычитать из выделенных средств на капитальный ремонт здании образования, в том числе средней школы имени М. Ауезова – 7 950,0 тысяч тенге, средней школы имени К. Абаханова – 4 056,0 тысяч тенге и перенести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связи с незавершением работ вычесть из выделенных средств по программе "Функционирование системы водоснабжения и водоотведения" на капитальный ремонт напорного канализационного коллектора в поселке Индербор – 5 556,0 тысяч тенге и перенести на 2013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 Дилмукашева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335-IV внеочередной XXXVIII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57-V VIIІ cессии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5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31"/>
        <w:gridCol w:w="808"/>
        <w:gridCol w:w="10027"/>
        <w:gridCol w:w="20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615 497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123 971 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123 971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299 790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268 604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1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2 128 899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2 128 899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2 128 899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2 752 211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49"/>
        <w:gridCol w:w="750"/>
        <w:gridCol w:w="809"/>
        <w:gridCol w:w="9265"/>
        <w:gridCol w:w="20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2 752 279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13 780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1 616 542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1 402 910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1 402 910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1 344 028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181 382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156 568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142 862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437 527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396 806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54 141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339 223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329 858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Чисто бюджетное кредитование. Бюджетные кредиты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848"/>
        <w:gridCol w:w="849"/>
        <w:gridCol w:w="8519"/>
        <w:gridCol w:w="207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19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Финансирование дефицита (использование профицита)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29"/>
        <w:gridCol w:w="788"/>
        <w:gridCol w:w="9718"/>
        <w:gridCol w:w="21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335-IV внеочередной XXXVIII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57-V VIIІ cессии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5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2012 год аппаратов акимов поселка, аульных,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59"/>
        <w:gridCol w:w="1866"/>
        <w:gridCol w:w="1867"/>
        <w:gridCol w:w="1867"/>
        <w:gridCol w:w="2534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аульных округов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аульный округ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1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1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186 415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13 118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5317"/>
        <w:gridCol w:w="1909"/>
        <w:gridCol w:w="1832"/>
        <w:gridCol w:w="1861"/>
        <w:gridCol w:w="2258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аульных округов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84 035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13 331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159 139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52 499</w:t>
            </w:r>
          </w:p>
        </w:tc>
      </w:tr>
      <w:tr>
        <w:trPr>
          <w:trHeight w:val="4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22 316</w:t>
            </w:r>
          </w:p>
        </w:tc>
      </w:tr>
      <w:tr>
        <w:trPr>
          <w:trHeight w:val="4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</w:p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