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8137" w14:textId="aa28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№ 52-V от 27 июля 2012 года. Зарегистрировано Департаментом юстиции Атырауской области 27 августа 2012 года № 4-4-206. Утратило силу постановлением Исатайского районного маслихата Атырауской области № 101-V от 7 февраля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Исатайского районного маслихата Атырауской области № 101-V от 07.02.2013.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26 июля 2012 года № 141 "О внесении изменений и дополнения в постановление районного акимата от 14 декабря 2011 года № 210 "О районном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"2 549 766" заменить цифрами "2 617 263";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"1 706 053" заменить цифрами "1 773 550";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"2 550 170" заменить цифрами "2 617 667";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67 497 тысяч тенге –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4 285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очередной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№ 52-V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300-IV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753"/>
        <w:gridCol w:w="917"/>
        <w:gridCol w:w="9430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2617263</w:t>
            </w:r>
          </w:p>
        </w:tc>
      </w:tr>
      <w:tr>
        <w:trPr>
          <w:trHeight w:val="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836883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657682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632588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1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13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  <w:tr>
        <w:trPr>
          <w:trHeight w:val="42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  <w:tr>
        <w:trPr>
          <w:trHeight w:val="22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2"/>
        <w:gridCol w:w="818"/>
        <w:gridCol w:w="922"/>
        <w:gridCol w:w="8671"/>
        <w:gridCol w:w="247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246797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0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125004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11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07"/>
        <w:gridCol w:w="686"/>
        <w:gridCol w:w="9499"/>
        <w:gridCol w:w="24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99"/>
        <w:gridCol w:w="757"/>
        <w:gridCol w:w="757"/>
        <w:gridCol w:w="8551"/>
        <w:gridCol w:w="24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№ 52-V "О внесении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дополнения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декабря 2011 года № 300-IV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41"/>
        <w:gridCol w:w="1754"/>
        <w:gridCol w:w="1824"/>
        <w:gridCol w:w="1672"/>
        <w:gridCol w:w="169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"/>
        <w:gridCol w:w="6114"/>
        <w:gridCol w:w="1750"/>
        <w:gridCol w:w="1826"/>
        <w:gridCol w:w="1693"/>
        <w:gridCol w:w="169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