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e086" w14:textId="dcae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 года  № 31-3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12 октября 2012 года № 7-1. Зарегистрировано Департаментом юстиции Атырауской области 25 октября 2012 года № 2633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внеочередной 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(зарегистрированный в реестре государственной регистрации нормативных правовых актов за № 4-2-165, опубликовано в газете "Кең Жылой" № 6 от 9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"13 127 234" заменить цифрами "12 856 338";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"13 151 689" заменить цифрами "12 880 793";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Сулейменов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7-1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уточненном бюджете на 2012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31-2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48"/>
        <w:gridCol w:w="827"/>
        <w:gridCol w:w="9018"/>
        <w:gridCol w:w="24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12856338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11917222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10384345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10172331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бюджетного кредита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29"/>
        <w:gridCol w:w="750"/>
        <w:gridCol w:w="9118"/>
        <w:gridCol w:w="245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12 880 793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227187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110035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2687958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201516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2211615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1844149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образования:школы, школы-интернаты:(общего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739011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28"/>
        <w:gridCol w:w="827"/>
        <w:gridCol w:w="9061"/>
        <w:gridCol w:w="24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7-1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уточненном бюджете на 2012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31-2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43"/>
        <w:gridCol w:w="1654"/>
        <w:gridCol w:w="1438"/>
        <w:gridCol w:w="1514"/>
        <w:gridCol w:w="2178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43"/>
        <w:gridCol w:w="1647"/>
        <w:gridCol w:w="1438"/>
        <w:gridCol w:w="1514"/>
        <w:gridCol w:w="2185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49344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201516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