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8160" w14:textId="b3e8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28 декабря 2012 года № 427. Зарегистрировано Департаментом юстиции Атырауской области 25 января 2013 года № 2686.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Абдирова А.А.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"28" желтоқсан 2012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отделами жилищно-коммунального хозяйства, пассажирского транспорта и автомобильных дорог города Атырау и районов Атырауской области (далее – услугодатель), а также на альтернативной основе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или веб-портал "электронного правительства": www.e.gov.kz" (далее – ПЭП), при условии наличия у заявителя электронный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РШЭП – 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структурно-функциональные единицы (далее - СФЕ) –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ИС ЦОН – информационная система центров обслуживания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рабочее место.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получателя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сформированным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а также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а также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доступности, в соответствии с формой анкеты для определения показателей электронной государственной услуги: "качество" и "доступность"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фонде"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359"/>
        <w:gridCol w:w="1645"/>
        <w:gridCol w:w="1651"/>
        <w:gridCol w:w="1397"/>
        <w:gridCol w:w="1719"/>
        <w:gridCol w:w="1270"/>
        <w:gridCol w:w="1578"/>
        <w:gridCol w:w="1629"/>
        <w:gridCol w:w="118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(вода, потока работ)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пароля.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запрашиваемы услуге в связи с имеющимися нарушениями в данных потребителя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запрашиваемы услуге в связи с имеющимися нарушениями в данных потребителя ЭЦП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запрашиваемы услуге в связи с имеющимися нарушениями в документах потребителя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организационнораспорядительное решение)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потребителя; 8 – если нарушений нет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1556"/>
        <w:gridCol w:w="1578"/>
        <w:gridCol w:w="1159"/>
        <w:gridCol w:w="1187"/>
        <w:gridCol w:w="1776"/>
        <w:gridCol w:w="1777"/>
        <w:gridCol w:w="1267"/>
        <w:gridCol w:w="1733"/>
        <w:gridCol w:w="14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(вода, потока работ)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в ГБД ФЛ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организационнораспорядительное решение)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– уведомления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1579"/>
        <w:gridCol w:w="1199"/>
        <w:gridCol w:w="1110"/>
        <w:gridCol w:w="1072"/>
        <w:gridCol w:w="1647"/>
        <w:gridCol w:w="1445"/>
        <w:gridCol w:w="1244"/>
        <w:gridCol w:w="1129"/>
        <w:gridCol w:w="1603"/>
        <w:gridCol w:w="1403"/>
      </w:tblGrid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(вода, потока работ)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– уведомления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потребителя; 5 – если нарушений нет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фонде"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и очередность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граждан, нуждающихся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исполнительным органом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частном жилищном фонде"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