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fb6" w14:textId="eb29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28 декабря 2012 года № 426. Зарегистрировано Департаментом юстиции Атырауской области 25 января 2013 года № 2682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Атырауского областного акимата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Абдирова А.А.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декабря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(далее – электронная государственная услуга) оказывается государственным учреждением "Управление энергетики и жилищно-коммунального хозяйства Атырауской области" (далее – услугодатель), а также через веб-портал "электронного правительства" по адресу: www.e.gov.kz или веб-портал "Е-лицензирование" по адресу: www.elicense.kz (далее - ПЭП). При условии наличии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1130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Понятия и сокращения,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(далее -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получатель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 ГБД "Е-лицензирование" -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структурно–функциональные единицы (далее - СФЕ)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транзакционная услуга – услуга по предоставлению электронных информационных ресурсов пользователям, требующая взаимного обмена информацией,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"электронного правительства" при осуществлении платежей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электронная форма лицензии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РШЭП – региональный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услогодателя по оказанию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получателем услуги в ИС ГБД "Е-лицензирование",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получателя заполненной формы (веденных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ШЭП в 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Формы заполнения запроса и ответа на услугу приведены на веб-портале "электронного правительства" www.e.gov.kz. или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Результаты оказания услуги получателям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"/>
        <w:gridCol w:w="850"/>
        <w:gridCol w:w="1702"/>
        <w:gridCol w:w="802"/>
        <w:gridCol w:w="802"/>
        <w:gridCol w:w="1322"/>
        <w:gridCol w:w="653"/>
        <w:gridCol w:w="1469"/>
        <w:gridCol w:w="876"/>
        <w:gridCol w:w="553"/>
        <w:gridCol w:w="1415"/>
        <w:gridCol w:w="951"/>
        <w:gridCol w:w="698"/>
      </w:tblGrid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2БД ИС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2БД ИС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2БД ИС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 и формированиеданных запроса прикреплением необходимых документов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не подтверждением подлинности ЭЦП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заявления (запроса получателя) в ИС "Е-лицензирование" и обработка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 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форма лицензии)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государствен-ной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873"/>
        <w:gridCol w:w="1656"/>
        <w:gridCol w:w="976"/>
        <w:gridCol w:w="517"/>
        <w:gridCol w:w="1595"/>
        <w:gridCol w:w="823"/>
        <w:gridCol w:w="898"/>
        <w:gridCol w:w="2395"/>
        <w:gridCol w:w="1785"/>
        <w:gridCol w:w="569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на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сотрудника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обработка услуги в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форма лицензии)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запросу, 9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металлов"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 электронной государственной услуги через ПЭП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металлов"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 ___________________________________________________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