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0363" w14:textId="6e60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сельского хозяйства по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Атырауской области от 16 ноября 2012 года № 356. Зарегистрировано Департаментом юстиции Атырауской области 27 декабря 2012 года № 2662. Утратило силу постановлением Атырауского областного акимата от 21 июня 2013 года № 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Атырауского областного акимата от 21.06.2013 № 238.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регламент электронной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регламент электронной государственной услуги "Выдача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способами"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регламент электронной государственной услуги "Выдача лицензии, переоформление, выдача дубликатов лицензии для занятия деятельностью в области ветеринарии"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регламент электронной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(ядохимикатов)"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регламент электронной государственной услуги "Выдача лицензии, переоформление, выдача дубликатов лицензии на осуществление деятельности по реализации пестицидов (ядохимикатов)"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Дюсембаева Г.И. - первый заместитель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 Республики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ноября 2012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16 ноября 2012 года № 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16 ноября 2012 года № 356</w:t>
            </w:r>
          </w:p>
        </w:tc>
      </w:tr>
    </w:tbl>
    <w:bookmarkStart w:name="z1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Электронная государственная услуга "Выдача лицензии, переоформление, выдача дубликатов лицензии на оказание услуг по складской деятельности с выдачей зерновых расписок" оказывается государственным учреждением "Управление сельского хозяйства Атырауской области" (далее – услугодатель), а также через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"электронного правительства" по адресу: www.e.gov.kz и веб-портал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по адресу: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Электронная государственная услуга оказывается на основании Стандарта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 (далее – услуга),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1108 "Об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№ </w:t>
      </w:r>
      <w:r>
        <w:rPr>
          <w:rFonts w:ascii="Times New Roman"/>
          <w:b w:val="false"/>
          <w:i w:val="false"/>
          <w:color w:val="000000"/>
          <w:sz w:val="28"/>
        </w:rPr>
        <w:t>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государственная база данных "Юридические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бизнес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получатель –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бизнес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– уникальный номер, формируемый для юридического лица (филиала и представительства)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пользователь – субъект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электронный документ – документ, в котором информация представлена в электронно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СФЕ – структурно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ЕНИС – Единая нотариальная информационная система.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 электронной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получатель осуществляет регистрацию на ПЭП с помощью БИН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проверка на ПЭП подлинности данных о зарегистрированном получателе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сканированных документов,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запрос на ПЭП данных о сроке действия регистрационного свидетельства ЭЦП получателя и его отсутствия в списке отозванных (аннулированных) регистрационных свидетельств и идентификационных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БИН, указанным в запросе и 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– оплата услуги на ПШЭП, после чего информация об оплате поступает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– направление электронного документа (запроса получателя) через ШЭП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и обработка услуги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условие 3 – проверка на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9 – формирование сообщения об отказе в запрашиваемой услуге, в связи с отсутствием оплаты за оказание услуги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10 – получение получателем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процесс ввода сотрудником услугодателя логина и пароля (процесс авторизации)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подлинности данных о зарегистрированном сотруднике услугодателя через логин и пароль на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 данных получателя, данных доверенности представителя получателя (при нотариально удостоверенной доверенности, при ином удостоверении доверенности – данные доверенности не заполняются), а также выбор сотрудником услугодателя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запрос через ШЭП на ГБД ЮЛ данных получателя, на ЕНИС данных доверенности представителя, и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данных о сроке действия регистрационного свидетельства ЭЦП сотрудника услугодателя и его отсутствия в списке отозванных (аннулированных) регистрационных свидетельств;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наличия данных получателя в ГБД ЮЛ, данных доверенности в ЕНИС и регистрационного свидетельства ЭЦП сотрудника услугодателя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 невозможности получения данных в связи с отсутствием данных получателя в ГБД ЮЛ, данных доверенности в ЕНИС или не подтверждением подлинности ЭЦП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– удостоверение (подписание) посредством ЭЦП сотрудника услугодателя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– оплата услуги на ПШЭП, а затем информация об оплате поступает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9 – регистрация электронного документа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и обработка услуги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условие 3 – проверка на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10 – формирование сообщения об отказе в запрашиваемой услуге, в связи с отсутствием оплаты за оказание услуги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процесс 11 – получение ПЭПе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ввод пользователем данных лица, которому выдается электронная лицензия (логина и пароля)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выбор услуги "Выдача лицензии";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заказ услуги с помощью кнопки "Заказать услуг online";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заполнение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пользователь с помощью кнопки "отправить запрос"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выбор регистрационного свидетельства ЭЦП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удостоверение (подписание) запроса – пользователь с помощью кнопки "подписать" осуществляет удостоверение (подписание) запроса ЭЦП, после чего запрос передается на обработку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через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получение получателем сообщения о содержании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информации, запрашиваемой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оплата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обработка запроса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пользователя на экране дисплея выводится следующая информация: БИН;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помощью кнопки "обновить статус"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ответа из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появляется кнопка "просмотр результата".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нажатия кнопки "открыть"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нажатия кнопки "сохранить"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Необходимую информацию и консультацию по оказанию электронной государственной услуги можно получить по телефону саll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электронной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ГБД ЮЛ,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Результаты оказания услуги получателям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наличие 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наличие банковской карточки или текущего счета в банке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электронной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</w:t>
            </w:r>
          </w:p>
        </w:tc>
      </w:tr>
    </w:tbl>
    <w:bookmarkStart w:name="z2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742"/>
        <w:gridCol w:w="946"/>
        <w:gridCol w:w="770"/>
        <w:gridCol w:w="1822"/>
        <w:gridCol w:w="1031"/>
        <w:gridCol w:w="1031"/>
        <w:gridCol w:w="594"/>
        <w:gridCol w:w="1734"/>
        <w:gridCol w:w="973"/>
        <w:gridCol w:w="566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БИН с указанием пароля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Формирет сообщение об отказе в связи с нарушениями в данных получтеля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выбирает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Провека достоверности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нарушениями в данных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(подписывает) запрос посредством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электронного документа заявление (запроса получателя) через ШЭП в ИС ГБД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в, в связи с отсутствием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организа-ционно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10–15 сек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получателя; 3–если авторизация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в ЭЦП ошибка, 6 – если ЭЦП без ошибки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 не оплатил, 10 – если оплатил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Таблица 2. Описание действий СФЕ через </w:t>
      </w:r>
      <w:r>
        <w:rPr>
          <w:rFonts w:ascii="Times New Roman"/>
          <w:b/>
          <w:i w:val="false"/>
          <w:color w:val="000000"/>
          <w:sz w:val="28"/>
        </w:rPr>
        <w:t>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706"/>
        <w:gridCol w:w="632"/>
        <w:gridCol w:w="754"/>
        <w:gridCol w:w="926"/>
        <w:gridCol w:w="581"/>
        <w:gridCol w:w="1785"/>
        <w:gridCol w:w="1010"/>
        <w:gridCol w:w="239"/>
        <w:gridCol w:w="2520"/>
        <w:gridCol w:w="410"/>
        <w:gridCol w:w="669"/>
      </w:tblGrid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ЮЛ/ ЕНИС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Е-лицензирование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Е-лицензирование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выбирает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получателя в ГБД ЮЛ, ЕНИС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Прикрипление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(электрон-ная лицензия)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20–30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оператора; 3–если авторизация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если в ЭЦП ошибка, 7 – если ЭЦП без ошибки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10– если в ИС ГБД "Е-лицензирование" отсутствуют данные по запросу, 11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данные по запросу найдены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16 ноября 2012 года № 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16 ноября 2012 года № 356</w:t>
            </w:r>
          </w:p>
        </w:tc>
      </w:tr>
    </w:tbl>
    <w:bookmarkStart w:name="z24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ПЭП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8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услугодателя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Атырауской области от 16 ноября 2012 года № 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16 ноября 2012 года № 356</w:t>
            </w:r>
          </w:p>
        </w:tc>
      </w:tr>
    </w:tbl>
    <w:bookmarkStart w:name="z25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"качество" и "доступность"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16 ноября 2012 года № 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16 ноября 2012 года № 356</w:t>
            </w:r>
          </w:p>
        </w:tc>
      </w:tr>
    </w:tbl>
    <w:bookmarkStart w:name="z26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Электронная государственная услуга "Выдача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способами" оказывается государственным учреждением "Управление сельского хозяйства Атырауской области" (далее – услугодатель), а также через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"электронного правительства" по адресу: www.e.gov.kz и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по адресу: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Электронная государственная услуга оказывается на основании Стандарта государственной услуги "Выдача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способами" (далее – услуга),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1108 "Об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№ </w:t>
      </w:r>
      <w:r>
        <w:rPr>
          <w:rFonts w:ascii="Times New Roman"/>
          <w:b w:val="false"/>
          <w:i w:val="false"/>
          <w:color w:val="000000"/>
          <w:sz w:val="28"/>
        </w:rPr>
        <w:t>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государственная база данных "Юридические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бизнес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бизнес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– уникальный номер, формируемый для юридического лица (филиала и представительства)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электронный документ – документ, в котором информация представлена в электронно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СФЕ – структурно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ЕНИС – Единая нотариальная информационная система.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 электронной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получатель осуществляет регистрацию на ПЭП с помощью ИИН/БИН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проверка на ПЭП подлинности данных о зарегистрированном получателе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сканированных документов,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запрос на ПЭП данных о сроке действия регистрационного свидетельства ЭЦП получателя и его отсутствия в списке отозванных (аннулированных) регистрационных свидетельств и идентификационных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об отказе в запрашиваемой услуге в связи с неподтверждением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– оплата услуги на ПШЭП, после чего информация об оплате поступает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– направление электронного документа (запроса получателя) через ШЭП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и обработка услуги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условие 3 – проверка на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9 – формирование сообщения об отказе в запрашиваемой услуге в связи с отсутствием оплаты за оказание услуги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10 – получение получателем результата услуги (электронная лицензия), сформированного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процесс ввода сотрудником услугодателя логина и пароля (процесс авторизации)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подлинности данных о зарегистрированном сотруднике услугодателя через логин и пароль на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 услугодателя данных получателя, данных доверенности представителя получателя (при нотариально удостоверенной доверенности, при ином удостоверении доверенности – данные доверенности не заполняются), а также выбор сотрудником услугодателя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запрос через ШЭП на ГБД ФЛ/ГБД ЮЛ данных получателя, на ЕНИС данных доверенности представителя, и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данных о сроке действия регистрационного свидетельства ЭЦП сотрудника услугодателя и его отсутствия в списке отозванных (аннулированных) регистрационных свидетельств;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наличия данных получателя в ГБД ФЛ/ГБД ЮЛ, данных доверенности в ЕНИС и регистрационного свидетельства ЭЦП сотрудника услугодателя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 невозможности получения данных в связи с отсутствием данных получателя в ГБД ФЛ/ГБД ЮЛ, данных доверенности в ЕНИС или неподтверждением подлинности ЭЦП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– удостоверение (подписание) посредством ЭЦП сотрудника услугодателя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– оплата услуги на ПШЭП, а затем информация об оплате поступает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9 – регистрация электронного документа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и обработка услуги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условие 3 – проверка на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10 – формирование сообщения об отказе в запрашиваемой услуге в связи с отсутствием оплаты за оказание услуги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процесс 11 – получение результата услуги (электронная лицензия), сформированного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ввод пользователем данных лица, которому выдается электронная лицензия (логина и пароля)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выбор услуги "Выдача лицензии";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заказ услуги с помощью кнопки "Заказать услуг online";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заполнение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ИИН/БИН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пользователь с помощью кнопки "отправить запрос"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выбор регистрационного свидетельства ЭЦП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удостоверение (подписание) запроса – пользователь с помощью кнопки "подписать" осуществляет удостоверение (подписание) запроса ЭЦП, после чего запрос передается на обработку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через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получение получателем сообщения о содержании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информации запрашиваемой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оплата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обработка запроса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пользователя на экране дисплея выводится следующая информация: ИИН/БИН;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помощью кнопки "обновить статус"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ответа из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появляется кнопка "просмотр результата".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нажатия кнопки "открыть"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нажатия кнопки "сохранить"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Необходимую информацию и консультацию по оказанию электронной государственной услуги можно получить по телефону саll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электронной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ГБД ФЛ/ГБД ЮЛ,ЕНИС.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наличие банковской карточки или текущего счета в банке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электронной государственной услуги "Выдача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способами"</w:t>
            </w:r>
          </w:p>
        </w:tc>
      </w:tr>
    </w:tbl>
    <w:bookmarkStart w:name="z36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742"/>
        <w:gridCol w:w="946"/>
        <w:gridCol w:w="770"/>
        <w:gridCol w:w="1822"/>
        <w:gridCol w:w="1031"/>
        <w:gridCol w:w="1031"/>
        <w:gridCol w:w="594"/>
        <w:gridCol w:w="1734"/>
        <w:gridCol w:w="973"/>
        <w:gridCol w:w="566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ИИН/БИН с указанием пароля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нарушениями в данных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выбирает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достоверности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нарушениями в данных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(подписывает) запрос посредством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электронного документа заявление (запроса получателя) через ШЭП в ИС ГБД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отказе, в связи с отсутствием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10–15 сек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получателя; 3–если авторизация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в ЭЦП ошибка, 6 – если ЭЦП без ошибки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 не оплатил, 10 – если оплатил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1594"/>
        <w:gridCol w:w="1033"/>
        <w:gridCol w:w="640"/>
        <w:gridCol w:w="1012"/>
        <w:gridCol w:w="1033"/>
        <w:gridCol w:w="1514"/>
        <w:gridCol w:w="856"/>
        <w:gridCol w:w="203"/>
        <w:gridCol w:w="2502"/>
        <w:gridCol w:w="537"/>
        <w:gridCol w:w="470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Е-license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ФЛ/ГБД ЮЛ/ ЕНИС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Е-license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выбирает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получателя в ГБД ФЛ/ ГБД ЮЛ, ЕНИС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Прикрипление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20–30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оператора; 3 – если авторизация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если в ЭЦП ошибка, 7 – если ЭЦП без ошибки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 если в ИС ГБД "Е-лицензирование" отсутствуют данные по запросу, 11 – если данные по запросу найдены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электронной государственной услуги "Выдача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способами"</w:t>
            </w:r>
          </w:p>
        </w:tc>
      </w:tr>
    </w:tbl>
    <w:bookmarkStart w:name="z37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ПЭП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услугодателя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054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электронной государственной услуги "Выдача лицензии, переоформление, выдача дубликатов лицензии на осуществление еятельности по применению пестицидов (ядохимикатов) аэрозольным и фумигационным способами"</w:t>
            </w:r>
          </w:p>
        </w:tc>
      </w:tr>
    </w:tbl>
    <w:bookmarkStart w:name="z38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"качество" и "доступность"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услуги)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Атырауской области от 16 ноября 2012 года № 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16 ноября 2012 года № 356</w:t>
            </w:r>
          </w:p>
        </w:tc>
      </w:tr>
    </w:tbl>
    <w:bookmarkStart w:name="z39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"Выдача лицензии, переоформление, выдача дубликатов лицензии для занятия деятельностью в области ветеринарии"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Электронная государственная услуга "Выдача лицензии, переоформление, выдача дубликатов лицензии для занятия деятельностью в области ветеринарии" оказывается государственным учреждением "Управление сельского хозяйства Атырауской области" (далее – услугодатель), а также через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"электронного правительства" по адресу: www.e.gov.kz и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по адресу: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Электронная государственная услуга оказывается на основании Стандарта государственной услуги "Выдача лицензии, переоформление, выдача дубликатов лицензии для занятия деятельностью в области ветеринарии" (далее – услуга),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1108 "Об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№ </w:t>
      </w:r>
      <w:r>
        <w:rPr>
          <w:rFonts w:ascii="Times New Roman"/>
          <w:b w:val="false"/>
          <w:i w:val="false"/>
          <w:color w:val="000000"/>
          <w:sz w:val="28"/>
        </w:rPr>
        <w:t>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государственная база данных "Юридические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бизнес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– уникальный номер, формируемый для юридического лица (филиала и представительства)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электронный документ – документ, в котором информация представлена в электронно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СФЕ – структурно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ЕНИС – Единая нотариальная информационная система.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 электронной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получатель осуществляет регистрацию на ПЭП с помощью ИИН/БИН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проверка на ПЭП подлинности данных о зарегистрированном получателе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сканированных документов,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запрос на ПЭП данных о сроке действия регистрационного свидетельства ЭЦП получателя и его отсутствия в списке отозванных (аннулированных) регистрационных свидетельств и идентификационных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– оплата услуги на ПШЭП, после чего информация об оплате поступает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– направление электронного документа (запроса получателя) через ШЭП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и обработка услуги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условие 3 – проверка на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9 – формирование сообщения об отказе в запрашиваемой услуге, в связи с отсутствием оплаты за оказание услуги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10 – получение получателем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процесс ввода сотрудником услугодателя логина и пароля (процесс авторизации)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подлинности данных о зарегистрированном сотруднике услугодателя через логин и пароль на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получателя, данных доверенности представителя получателя (при нотариально удостоверенной доверенности, при ином удостоверении доверенности – данные доверенности не заполняются), а также выбор сотрудником услугодателя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4 – запрос через ШЭП на ГБД ФЛ/ГБД ЮЛ данных получателя, на ЕНИС данных доверенности представителя, и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данных о сроке действия регистрационного свидетельства ЭЦП сотрудника услугодателя и его отсутствия в списке отозванных (аннулированных) регистрационных свидетельств;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наличия данных получателя в ГБД ФЛ/ГБД ЮЛ, данных доверенности в ЕНИС и регистрационного свидетельства ЭЦП сотрудника услугодателя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 невозможности получения данных в связи с отсутствием данных получателя в ГБД ФЛ/ГБД ЮЛ, данных доверенности в ЕНИС или не подтверждением подлинности ЭЦП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7 – удостоверение (подписание) посредством ЭЦП сотрудника услугодателя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– оплата услуги на ПШЭП, а затем информация об оплате поступает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9 – регистрация электронного документа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и обработка услуги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условие 3 – проверка на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10 – формирование сообщения об отказе в запрашиваемой услуге, в связи с отсутствием оплаты за оказание услуги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процесс 11 – получение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ввод пользователем данных лица, которому выдается электронная лицензия (логина и пароля)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выбор услуги "Выдача лицензии";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заказ услуги с помощью кнопки "Заказать услуг online";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заполнение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ИИН/БИН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пользователь с помощью кнопки "отправить запрос"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выбор регистрационного свидетельства ЭЦП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удостоверение (подписание) запроса – пользователь с помощью кнопки "подписать" осуществляет удостоверение (подписание) запроса ЭЦП, после чего запрос передается на обработку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через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получение получателем сообщения о содержании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информации запрашиваемой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оплата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обработка запроса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пользователя на экране дисплея выводится следующая информация: ИИН/БИН;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помощью кнопки "обновить статус"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ответа из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появляется кнопка "просмотр результата".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нажатия кнопки "открыть"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нажатия кнопки "сохранить"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Необходимую информацию и консультацию по оказанию электронной государственной услуги можно получить по телефону саll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электронной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ГБД ФЛ/ГБД ЮЛ,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наличие банковской карточки или текущего счета в банке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электронной государственной услуги "Выдача лицензии, переоформление, выдача дубликатов лицензии для занятия деятельностью в области ветеринарии"</w:t>
            </w:r>
          </w:p>
        </w:tc>
      </w:tr>
    </w:tbl>
    <w:bookmarkStart w:name="z48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231"/>
        <w:gridCol w:w="1130"/>
        <w:gridCol w:w="920"/>
        <w:gridCol w:w="709"/>
        <w:gridCol w:w="1232"/>
        <w:gridCol w:w="1232"/>
        <w:gridCol w:w="710"/>
        <w:gridCol w:w="1994"/>
        <w:gridCol w:w="1162"/>
        <w:gridCol w:w="677"/>
      </w:tblGrid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ИИН/БИН с указанием пароля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нарушениями в данных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выбирает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достоверности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нарушениями в данных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(подписывает) запрос посредством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электронного документа заявление (запроса получателя) через ШЭП в ИС ГБД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отсутствием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1710"/>
        <w:gridCol w:w="928"/>
        <w:gridCol w:w="756"/>
        <w:gridCol w:w="1789"/>
        <w:gridCol w:w="1012"/>
        <w:gridCol w:w="1012"/>
        <w:gridCol w:w="583"/>
        <w:gridCol w:w="1702"/>
        <w:gridCol w:w="954"/>
        <w:gridCol w:w="784"/>
      </w:tblGrid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ИИН/БИН с указанием пароля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нарушениями в данных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выбирает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достоверности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нарушениями в данных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(подписывает) запрос посредством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электронного документа заявление (запроса получателя) через ШЭП в ИС ГБД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отсутствием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Электрон-ный документ (электрон-ная лицензия)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получателя; 3–если авторизация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в ЭЦП ошибка, 6 – если ЭЦП без ошибки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 не оплатил, 10 – если оплатил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электронной государственной услуги "Выдача лицензии, переоформление, выдача дубликатов лицензии для занятия деятельностью в области ветеринарии"</w:t>
            </w:r>
          </w:p>
        </w:tc>
      </w:tr>
    </w:tbl>
    <w:bookmarkStart w:name="z50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ПЭП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услугодателя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641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641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электронной государственной услуги "Выдача лицензии, переоформление, выдача дубликатов лицензии для занятия деятельностью в области ветеринарии"</w:t>
            </w:r>
          </w:p>
        </w:tc>
      </w:tr>
    </w:tbl>
    <w:bookmarkStart w:name="z51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"качество" и "доступность"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услуги)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Удовлетворены ли Вы качеством процесса и результатом оказания электронной государственной услуги?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удовлетворен;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частично удовлетворен;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удовлетворен.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Удовлетворены ли Вы качеством информации о порядке оказания электронной государственной услуги?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удовлетворен;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частично удовлетворен;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удовлетворен.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Атырауской области от 16 ноября 2012 года № 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16 ноября 2012 года № 356</w:t>
            </w:r>
          </w:p>
        </w:tc>
      </w:tr>
    </w:tbl>
    <w:bookmarkStart w:name="z52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Электронная государственная услуга "Выдача лицензии, переоформление, выдача дубликатов лицензии на осуществление деятельности по производству (формуляции) пестицидов (ядохимикатов)" оказывается государственным учреждением "Управление сельского хозяйства Атырауской области" (далее – услугодатель), а также через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"электронного правительства" по адресу: www.e.gov.kz и веб-портал "Е-лицензирование" по адресу: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Электронная государственная услуга оказывается на основании Стандарта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(ядохимикатов)" (далее – услуга),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1108 "Об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№ </w:t>
      </w:r>
      <w:r>
        <w:rPr>
          <w:rFonts w:ascii="Times New Roman"/>
          <w:b w:val="false"/>
          <w:i w:val="false"/>
          <w:color w:val="000000"/>
          <w:sz w:val="28"/>
        </w:rPr>
        <w:t>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5)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государственная база данных "Юридические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бизнес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бизнес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– уникальный номер, формируемый для юридического лица (филиала и представительства)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электронный документ – документ, в котором информация представлена в электронно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СФЕ – структурно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ЕНИС – Единая нотариальная информационная система.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 электронной государственной услуги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получатель осуществляет регистрацию на ПЭП с помощью ИИН/БИН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проверка на ПЭП подлинности данных о зарегистрированном получателе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сканированных документов,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запрос на ПЭП данных о сроке действия регистрационного свидетельства ЭЦП получателя и его отсутствия в списке отозванных (аннулированных) регистрационных свидетельств и идентификационных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– оплата услуги на ПШЭП, после чего информация об оплате поступает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– направление электронного документа (запроса получателя) через ШЭП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и обработка услуги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условие 3 – проверка на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9 – формирование сообщения об отказе в запрашиваемой услуге, в связи с отсутствием оплаты за оказание услуги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10 – получение получателем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процесс ввода сотрудником услугодателя логина и пароля (процесс авторизации)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подлинности данных о зарегистрированном сотруднике услугодателя через логин и пароль на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 услугодателя данных получателя, данных доверенности представителя получателя (при нотариально удостоверенной доверенности, при ином удостоверении доверенности – данные доверенности не заполняются), а также выбор сотрудником услугодателя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запрос через ШЭП на ГБД ФЛ/ГБД ЮЛ данных получателя, на ЕНИС данных доверенности представителя, и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данных о сроке действия регистрационного свидетельства ЭЦП сотрудника услугодателя и его отсутствия в списке отозванных (аннулированных) регистрационных свидетельств;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наличия данных получателя в ГБД ФЛ/ГБД ЮЛ, данных доверенности в ЕНИС и регистрационного свидетельства ЭЦП сотрудника услугодателя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 невозможности получения данных в связи с отсутствием данных получателя в ГБД ФЛ/ГБД ЮЛ, данных доверенности в ЕНИС или не подтверждением подлинности ЭЦП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– удостоверение (подписание) посредством ЭЦП сотрудника услугодателя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– оплата услуги на ПШЭП, а затем информация об оплате поступает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9 – регистрация электронного документа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и обработка услуги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условие 3 – проверка на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10 – формирование сообщения об отказе в запрашиваемой услуге, в связи с отсутствием оплаты за оказание услуги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процесс 11 – получение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ввод пользователем данных лица, которому выдается электронная лицензия (логина и пароля)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выбор услуги "Выдача лицензии";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заказ услуги с помощью кнопки "Заказать услуг online";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заполнение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ИИН/БИН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пользователь с помощью кнопки "отправить запрос"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выбор регистрационного свидетельства ЭЦП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удостоверение (подписание) запроса – пользователь с помощью кнопки "подписать" осуществляет удостоверение (подписание) запроса ЭЦП, после чего запрос передается на обработку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через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получение получателем сообщения о содержании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информации, запрашиваемой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оплата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обработка запроса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пользователя на экране дисплея выводится следующая информация: ИИН/БИН;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помощью кнопки "обновить статус"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ответа из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появляется кнопка "просмотр результата".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нажатия кнопки "открыть"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нажатия кнопки "сохранить"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Необходимую информацию и консультацию по оказанию электронной государственной услуги можно получить по телефону саll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электронной государственной услуги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ГБД ФЛ/ГБД ЮЛ,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наличие банковской карточки или текущего счета в банке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электронной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(ядохимикатов)"</w:t>
            </w:r>
          </w:p>
        </w:tc>
      </w:tr>
    </w:tbl>
    <w:bookmarkStart w:name="z61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887"/>
        <w:gridCol w:w="930"/>
        <w:gridCol w:w="757"/>
        <w:gridCol w:w="1792"/>
        <w:gridCol w:w="1045"/>
        <w:gridCol w:w="1014"/>
        <w:gridCol w:w="584"/>
        <w:gridCol w:w="1705"/>
        <w:gridCol w:w="956"/>
        <w:gridCol w:w="557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ИИН/БИН с указанием пароля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нарушениями в данных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выбирает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достоверности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Форми-рует сообщение об отказе в связи с нарушениями в данных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(подписывает) запрос посредством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электронного документа заявление (запроса получателя) через ШЭП в ИС ГБД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отсутствием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получателя; 3 – если авторизация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в ЭЦП ошибка, 6 – если ЭЦП без ошибки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 не оплатил, 10 – если оплатил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721"/>
        <w:gridCol w:w="607"/>
        <w:gridCol w:w="724"/>
        <w:gridCol w:w="1146"/>
        <w:gridCol w:w="607"/>
        <w:gridCol w:w="1713"/>
        <w:gridCol w:w="969"/>
        <w:gridCol w:w="230"/>
        <w:gridCol w:w="2418"/>
        <w:gridCol w:w="608"/>
        <w:gridCol w:w="532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выбирает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получателя в ГБД ФЛ/ ГБД ЮЛ, ЕНИС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Прикрипление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20–30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оператора; 3–если авторизация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если в ЭЦП ошибка, 7 – если ЭЦП без ошибки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 если в ИС ГБД "Е-лицензирование" отсутствуют данные по запросу, 11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данные по запросу найдены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электронной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(ядохимикатов)"</w:t>
            </w:r>
          </w:p>
        </w:tc>
      </w:tr>
    </w:tbl>
    <w:bookmarkStart w:name="z62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ПЭП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Диаграмма № 2 функционального взаимодействия при оказании электронной государственной услуги через </w:t>
      </w:r>
      <w:r>
        <w:rPr>
          <w:rFonts w:ascii="Times New Roman"/>
          <w:b/>
          <w:i w:val="false"/>
          <w:color w:val="000000"/>
          <w:sz w:val="28"/>
        </w:rPr>
        <w:t>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электронной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 анкеты для определения показателей электронной государственной услуги: "качество" и "доступность"____________________________________________________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Атырауской области от 16 ноября 2012 года № 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16 ноября 2012 года № 356</w:t>
            </w:r>
          </w:p>
        </w:tc>
      </w:tr>
    </w:tbl>
    <w:bookmarkStart w:name="z6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"Выдача лицензии, переоформление, выдача дубликатов лицензии на осуществление деятельности по реализации пестицидов (ядохимикатов)"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Электронная государственная услуга "Выдача лицензии, переоформление, выдача дубликатов лицензии на осуществление деятельности по реализации пестицидов (ядохимикатов)" (далее-Услуга) оказывается государственным учреждением "Управление сельского хозяйства Атырауской области" (далее – услугодатель), а также через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"электронного правительства" по адресу: www.e.gov.kz и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по адресу: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Услуга оказывается на основании Стандарта государственной услуги "Выдача лицензии, переоформление, выдача дубликатов лицензии на осуществление деятельности по реализации пестицидов (ядохимикатов)" (далее – услуга),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1108 "Об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№ </w:t>
      </w:r>
      <w:r>
        <w:rPr>
          <w:rFonts w:ascii="Times New Roman"/>
          <w:b w:val="false"/>
          <w:i w:val="false"/>
          <w:color w:val="000000"/>
          <w:sz w:val="28"/>
        </w:rPr>
        <w:t>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государственная база данных "Юридические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бизнес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бизнес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– уникальный номер, формируемый для юридического лица (филиала и представительства)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электронный документ – документ, в котором информация представлена в электронно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СФЕ – структурно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РШЭП – региональный шлюз электронного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 электронной государственной услуги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получатель осуществляет регистрацию на ПЭП с помощью ИИН/БИН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проверка на ПЭП подлинности данных о зарегистрированном получателе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сканированных документов,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запрос на ПЭП данных о сроке действия регистрационного свидетельства ЭЦП получателя и его отсутствия в списке отозванных (аннулированных) регистрационных свидетельств и идентификационных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 и ИИН/БИН,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– оплата услуги на ПШЭП, после чего информация об оплате поступает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– направление электронного документа (запроса получателя) через ШЭП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и обработка услуги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условие 3 – проверка на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процесс 9 – формирование сообщения об отказе в запрашиваемой услуге, в связи с отсутствием оплаты за оказание услуги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10 – получение получателем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процесс 1 – процесс ввода сотрудником услугодателя логина и пароля (процесс авторизации)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подлинности данных о зарегистрированном сотруднике услугодателя через логин и пароль на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 услугодателя данных получателя, данных доверенности представителя получателя (при нотариально удостоверенной доверенности, при ином удостоверении доверенности – данные доверенности не заполняются), а также выбор сотрудником услугодателя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процесс 4 – запрос через ШЭП на ГБД ФЛ/ГБД ЮЛ данных получателя, на ЕНИС данных доверенности представителя, и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данных о сроке действия регистрационного свидетельства ЭЦП сотрудника услугодателя и его отсутствия в списке отозванных (аннулированных) регистрационных свидетельств;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наличия данных получателя в ГБД ФЛ/ГБД ЮЛ, данных доверенности в ЕНИС и регистрационного свидетельства ЭЦП сотрудника услугодателя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 невозможности получения данных в связи с отсутствием данных получателя в ГБД ФЛ/ГБД ЮЛ, данных доверенности в ЕНИС или не подтверждением подлинности ЭЦП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процесс 7 – удостоверение (подписание) посредством ЭЦП сотрудника услугодателя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8 – оплата услуги на ПШЭП, а затем информация об оплате поступает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9 – регистрация электронного документа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и обработка услуги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условие 3 – проверка на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процесс 10 – формирование сообщения об отказе в запрашиваемой услуге, в связи с отсутствием оплаты за оказание услуги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процесс 11 – получение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электронной государственной услуги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СФЕ, которые участвуют в процессе оказания услуги: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наличие банковской карточки или текущего счета в банке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электронной государственной услуги "Выдача лицензии, переоформление, выдача дубликатов лицензии на осуществление деятельности по реализации пестицидов (ядохимикатов)"</w:t>
            </w:r>
          </w:p>
        </w:tc>
      </w:tr>
    </w:tbl>
    <w:bookmarkStart w:name="z71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887"/>
        <w:gridCol w:w="930"/>
        <w:gridCol w:w="758"/>
        <w:gridCol w:w="1793"/>
        <w:gridCol w:w="1014"/>
        <w:gridCol w:w="1014"/>
        <w:gridCol w:w="584"/>
        <w:gridCol w:w="1706"/>
        <w:gridCol w:w="945"/>
        <w:gridCol w:w="11"/>
        <w:gridCol w:w="557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Авторизется на ПЭП по ИИН/БИН с указанием пароля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нарушениями в данных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выбирает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достоверности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нарушениями в данных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(подписывает) запрос посредством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электронного документа заявление (запроса получателя) через ШЭП в ИС ГБД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отсутствием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организа-ционно–распорядительное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получателя; 3 – если авторизация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в ЭЦП ошибка, 6 – если ЭЦП без ошибки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 не оплатил, 10 – если оплатил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740"/>
        <w:gridCol w:w="586"/>
        <w:gridCol w:w="699"/>
        <w:gridCol w:w="1106"/>
        <w:gridCol w:w="538"/>
        <w:gridCol w:w="1653"/>
        <w:gridCol w:w="935"/>
        <w:gridCol w:w="222"/>
        <w:gridCol w:w="2732"/>
        <w:gridCol w:w="586"/>
        <w:gridCol w:w="514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Е-лицензирование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"Е-лицензирование"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выбирает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получателя в ГБД ФЛ/ ГБД ЮЛ, ЕНИС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20–30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оператора; 3 – если авторизация прошла успешно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 если в ЭЦП ошибка, 7 – если ЭЦП без ошибки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 если в ИС ГБД "Е-лицензирование" отсутствуют данные по запросу, 11 – если данные по запросу найдены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электронной государственной услуги "Выдача лицензии, переоформление, выдача дубликатов лицензии на осуществление деятельности по реализации пестицидов (ядохимикатов)"</w:t>
            </w:r>
          </w:p>
        </w:tc>
      </w:tr>
    </w:tbl>
    <w:bookmarkStart w:name="z72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ПЭП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услугодателя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451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электронной государственной услуги "Выдача лицензии, переоформление, выдача дубликатов лицензии на осуществление деятельности по реализации пестицидов (ядохимикатов)"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 анкеты для определения показателей электронной государственной услуги: "качество" и "доступность"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