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2a6f" w14:textId="bd32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14 декабря 2012 года № 388. Зарегистрировано Департаментом юстиции Атырауской области 26 декабря 2012 года № 2661. Утратило силу постановлением Атырауского областного акимата от 21 июня 2013 года № 238</w:t>
      </w:r>
    </w:p>
    <w:p>
      <w:pPr>
        <w:spacing w:after="0"/>
        <w:ind w:left="0"/>
        <w:jc w:val="both"/>
      </w:pPr>
      <w:bookmarkStart w:name="z1" w:id="0"/>
      <w:r>
        <w:rPr>
          <w:rFonts w:ascii="Times New Roman"/>
          <w:b w:val="false"/>
          <w:i w:val="false"/>
          <w:color w:val="ff0000"/>
          <w:sz w:val="28"/>
        </w:rPr>
        <w:t>      Сноска. Утратило силу постановлением Атырауского областного акимата от 21.06.2013 № 238.</w:t>
      </w:r>
      <w:r>
        <w:br/>
      </w: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Атырауской области </w:t>
      </w:r>
      <w:r>
        <w:rPr>
          <w:rFonts w:ascii="Times New Roman"/>
          <w:b/>
          <w:i w:val="false"/>
          <w:color w:val="000000"/>
          <w:sz w:val="28"/>
        </w:rPr>
        <w:t>ПОСТАНОВЛЯЕТ:</w:t>
      </w:r>
      <w:r>
        <w:br/>
      </w:r>
      <w:r>
        <w:rPr>
          <w:rFonts w:ascii="Times New Roman"/>
          <w:b w:val="false"/>
          <w:i w:val="false"/>
          <w:color w:val="000000"/>
          <w:sz w:val="28"/>
        </w:rPr>
        <w:t>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Мукан Ш.Ж. –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области                               Б. Измухамбетов</w:t>
      </w:r>
    </w:p>
    <w:bookmarkStart w:name="z4" w:id="1"/>
    <w:p>
      <w:pPr>
        <w:spacing w:after="0"/>
        <w:ind w:left="0"/>
        <w:jc w:val="both"/>
      </w:pPr>
      <w:r>
        <w:rPr>
          <w:rFonts w:ascii="Times New Roman"/>
          <w:b w:val="false"/>
          <w:i w:val="false"/>
          <w:color w:val="000000"/>
          <w:sz w:val="28"/>
        </w:rPr>
        <w:t xml:space="preserve">
Утвержден постановлением  </w:t>
      </w:r>
      <w:r>
        <w:br/>
      </w:r>
      <w:r>
        <w:rPr>
          <w:rFonts w:ascii="Times New Roman"/>
          <w:b w:val="false"/>
          <w:i w:val="false"/>
          <w:color w:val="000000"/>
          <w:sz w:val="28"/>
        </w:rPr>
        <w:t>
акимата Атырауской области от</w:t>
      </w:r>
      <w:r>
        <w:br/>
      </w:r>
      <w:r>
        <w:rPr>
          <w:rFonts w:ascii="Times New Roman"/>
          <w:b w:val="false"/>
          <w:i w:val="false"/>
          <w:color w:val="000000"/>
          <w:sz w:val="28"/>
        </w:rPr>
        <w:t xml:space="preserve">
14 декабря 2012 года № 388 </w:t>
      </w:r>
    </w:p>
    <w:bookmarkEnd w:id="1"/>
    <w:p>
      <w:pPr>
        <w:spacing w:after="0"/>
        <w:ind w:left="0"/>
        <w:jc w:val="left"/>
      </w:pPr>
      <w:r>
        <w:rPr>
          <w:rFonts w:ascii="Times New Roman"/>
          <w:b/>
          <w:i w:val="false"/>
          <w:color w:val="000000"/>
        </w:rPr>
        <w:t xml:space="preserve"> Регламент государственной услуги "Назначение жилищной помощи"</w:t>
      </w:r>
      <w:r>
        <w:br/>
      </w:r>
      <w:r>
        <w:rPr>
          <w:rFonts w:ascii="Times New Roman"/>
          <w:b/>
          <w:i w:val="false"/>
          <w:color w:val="000000"/>
        </w:rPr>
        <w:t>
Общие положения</w:t>
      </w:r>
    </w:p>
    <w:bookmarkStart w:name="z5" w:id="2"/>
    <w:p>
      <w:pPr>
        <w:spacing w:after="0"/>
        <w:ind w:left="0"/>
        <w:jc w:val="both"/>
      </w:pPr>
      <w:r>
        <w:rPr>
          <w:rFonts w:ascii="Times New Roman"/>
          <w:b w:val="false"/>
          <w:i w:val="false"/>
          <w:color w:val="000000"/>
          <w:sz w:val="28"/>
        </w:rPr>
        <w:t>
      1. В настоящем регламенте государственной услуги "Назначение жилищной помощи" (далее – Регламент) используются следующие понятия:</w:t>
      </w:r>
      <w:r>
        <w:br/>
      </w:r>
      <w:r>
        <w:rPr>
          <w:rFonts w:ascii="Times New Roman"/>
          <w:b w:val="false"/>
          <w:i w:val="false"/>
          <w:color w:val="000000"/>
          <w:sz w:val="28"/>
        </w:rPr>
        <w:t>
      1) уполномоченный орган – отделы занятости и социальных программ районов, города областного значения;</w:t>
      </w:r>
      <w:r>
        <w:br/>
      </w:r>
      <w:r>
        <w:rPr>
          <w:rFonts w:ascii="Times New Roman"/>
          <w:b w:val="false"/>
          <w:i w:val="false"/>
          <w:color w:val="000000"/>
          <w:sz w:val="28"/>
        </w:rPr>
        <w:t>
      2) потребитель - физические лица: малообеспеченные семья (граждане), постоянно проживающие в данной местности, имеющие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 Государственная услуга предоставляется уполномоченным органом, а также через центры обслуживания населения (далее – центр), адреса которых указаны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и главы 2 Правил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либо мотивированный ответ об отказе в предоставлении государственной услуги на бумажном носителе.</w:t>
      </w:r>
    </w:p>
    <w:bookmarkEnd w:id="2"/>
    <w:p>
      <w:pPr>
        <w:spacing w:after="0"/>
        <w:ind w:left="0"/>
        <w:jc w:val="left"/>
      </w:pPr>
      <w:r>
        <w:rPr>
          <w:rFonts w:ascii="Times New Roman"/>
          <w:b/>
          <w:i w:val="false"/>
          <w:color w:val="000000"/>
        </w:rPr>
        <w:t xml:space="preserve"> 1.Требования к порядку оказания государственной услуги</w:t>
      </w:r>
    </w:p>
    <w:bookmarkStart w:name="z11" w:id="3"/>
    <w:p>
      <w:pPr>
        <w:spacing w:after="0"/>
        <w:ind w:left="0"/>
        <w:jc w:val="both"/>
      </w:pPr>
      <w:r>
        <w:rPr>
          <w:rFonts w:ascii="Times New Roman"/>
          <w:b w:val="false"/>
          <w:i w:val="false"/>
          <w:color w:val="000000"/>
          <w:sz w:val="28"/>
        </w:rPr>
        <w:t>
      7. Полная информация о порядке оказания государственной услуги располагается:</w:t>
      </w:r>
      <w:r>
        <w:br/>
      </w:r>
      <w:r>
        <w:rPr>
          <w:rFonts w:ascii="Times New Roman"/>
          <w:b w:val="false"/>
          <w:i w:val="false"/>
          <w:color w:val="000000"/>
          <w:sz w:val="28"/>
        </w:rPr>
        <w:t>
      1) на интернет-ресурсе Агентства Республики Казахстан по делам строительства и жилищно-коммунального хозяйства (далее – Агентство) по адресу: www.ads.gov.kz, в разделе "Государственные услуги";</w:t>
      </w:r>
      <w:r>
        <w:br/>
      </w:r>
      <w:r>
        <w:rPr>
          <w:rFonts w:ascii="Times New Roman"/>
          <w:b w:val="false"/>
          <w:i w:val="false"/>
          <w:color w:val="000000"/>
          <w:sz w:val="28"/>
        </w:rPr>
        <w:t>
      2) на стендах уполномоченного органа;</w:t>
      </w:r>
      <w:r>
        <w:br/>
      </w:r>
      <w:r>
        <w:rPr>
          <w:rFonts w:ascii="Times New Roman"/>
          <w:b w:val="false"/>
          <w:i w:val="false"/>
          <w:color w:val="000000"/>
          <w:sz w:val="28"/>
        </w:rPr>
        <w:t xml:space="preserve">
      3) на интернет-ресурсе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РГП "Центр") по адресу </w:t>
      </w:r>
      <w:r>
        <w:rPr>
          <w:rFonts w:ascii="Times New Roman"/>
          <w:b w:val="false"/>
          <w:i w:val="false"/>
          <w:color w:val="000000"/>
          <w:sz w:val="28"/>
          <w:u w:val="single"/>
        </w:rPr>
        <w:t>www.con.gov.kz</w:t>
      </w:r>
      <w:r>
        <w:rPr>
          <w:rFonts w:ascii="Times New Roman"/>
          <w:b w:val="false"/>
          <w:i w:val="false"/>
          <w:color w:val="000000"/>
          <w:sz w:val="28"/>
        </w:rPr>
        <w:t>;</w:t>
      </w:r>
      <w:r>
        <w:br/>
      </w:r>
      <w:r>
        <w:rPr>
          <w:rFonts w:ascii="Times New Roman"/>
          <w:b w:val="false"/>
          <w:i w:val="false"/>
          <w:color w:val="000000"/>
          <w:sz w:val="28"/>
        </w:rPr>
        <w:t>
      4) в официальных источниках информации и на стендах, расположенных в помещениях центров.</w:t>
      </w:r>
      <w:r>
        <w:br/>
      </w:r>
      <w:r>
        <w:rPr>
          <w:rFonts w:ascii="Times New Roman"/>
          <w:b w:val="false"/>
          <w:i w:val="false"/>
          <w:color w:val="000000"/>
          <w:sz w:val="28"/>
        </w:rPr>
        <w:t>
      Также информацию о порядке оказания государственной услуги можно получить по телефону call-центра: 1414.</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центра соответствуют санитарно-эпидемиологическим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пункте 14 к настоящему Регламенту:</w:t>
      </w:r>
      <w:r>
        <w:br/>
      </w:r>
      <w:r>
        <w:rPr>
          <w:rFonts w:ascii="Times New Roman"/>
          <w:b w:val="false"/>
          <w:i w:val="false"/>
          <w:color w:val="000000"/>
          <w:sz w:val="28"/>
        </w:rPr>
        <w:t>
      в уполномоченный орган – в течение десяти календарных дней;</w:t>
      </w:r>
      <w:r>
        <w:br/>
      </w:r>
      <w:r>
        <w:rPr>
          <w:rFonts w:ascii="Times New Roman"/>
          <w:b w:val="false"/>
          <w:i w:val="false"/>
          <w:color w:val="000000"/>
          <w:sz w:val="28"/>
        </w:rPr>
        <w:t>
      в центр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3) максимально допустимое время обслуживание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4)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10. Выдача расчета о назначении жилищной помощи (уведомление об отказе в назначении)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получателем государственной услуги уполномоченного органа, либо посредством почтового сообщения;</w:t>
      </w:r>
      <w:r>
        <w:br/>
      </w:r>
      <w:r>
        <w:rPr>
          <w:rFonts w:ascii="Times New Roman"/>
          <w:b w:val="false"/>
          <w:i w:val="false"/>
          <w:color w:val="000000"/>
          <w:sz w:val="28"/>
        </w:rPr>
        <w:t>
      2) при личном обращении в центр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центр обеспечивает их хранение в течение 1 (одного) месяца, указанных в пункте 14 к настоящему Регламенту.</w:t>
      </w:r>
      <w:r>
        <w:br/>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Уполномоченный орган при выявлении ошибок в оформлении документов, поступающих из центра, указанных в </w:t>
      </w:r>
      <w:r>
        <w:rPr>
          <w:rFonts w:ascii="Times New Roman"/>
          <w:b w:val="false"/>
          <w:i w:val="false"/>
          <w:color w:val="000000"/>
          <w:sz w:val="28"/>
        </w:rPr>
        <w:t>пункте 14</w:t>
      </w:r>
      <w:r>
        <w:rPr>
          <w:rFonts w:ascii="Times New Roman"/>
          <w:b w:val="false"/>
          <w:i w:val="false"/>
          <w:color w:val="000000"/>
          <w:sz w:val="28"/>
        </w:rPr>
        <w:t xml:space="preserve"> к настоящему Регламенту, в течение 3 (трех) рабочих дней (день приема и выдачи документов не входит в срок оказания государственной услуги) после получения пакета документов возвращает их в центр с письменным обоснованием причин возврата.</w:t>
      </w:r>
      <w:r>
        <w:br/>
      </w:r>
      <w:r>
        <w:rPr>
          <w:rFonts w:ascii="Times New Roman"/>
          <w:b w:val="false"/>
          <w:i w:val="false"/>
          <w:color w:val="000000"/>
          <w:sz w:val="28"/>
        </w:rPr>
        <w:t>
      После получения пакета документов центр информирует получателя государственной услуги в течение 1 (одного) рабочего дня и выдает письменные обоснования уполномоченного органа о причине возврата.</w:t>
      </w:r>
      <w:r>
        <w:br/>
      </w:r>
      <w:r>
        <w:rPr>
          <w:rFonts w:ascii="Times New Roman"/>
          <w:b w:val="false"/>
          <w:i w:val="false"/>
          <w:color w:val="000000"/>
          <w:sz w:val="28"/>
        </w:rPr>
        <w:t>
      В случае отказа, должностное лицо уполномоченного органа или работник центра информирует получателя государственной услуги в течение 1 (одного) рабочего дня и выдает письменные обоснования уполномоченного органа о причине отказа.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потребитель подает заявление в уполномоченный орган, центр;</w:t>
      </w:r>
      <w:r>
        <w:br/>
      </w:r>
      <w:r>
        <w:rPr>
          <w:rFonts w:ascii="Times New Roman"/>
          <w:b w:val="false"/>
          <w:i w:val="false"/>
          <w:color w:val="000000"/>
          <w:sz w:val="28"/>
        </w:rPr>
        <w:t>
      центр проводит регистрацию заявления и передает в уполномоченный орган;</w:t>
      </w:r>
      <w:r>
        <w:br/>
      </w:r>
      <w:r>
        <w:rPr>
          <w:rFonts w:ascii="Times New Roman"/>
          <w:b w:val="false"/>
          <w:i w:val="false"/>
          <w:color w:val="000000"/>
          <w:sz w:val="28"/>
        </w:rPr>
        <w:t>
      уполномоченный орган проводит регистрацию заявления, осуществляет рассмотрение представленных документов из центра или от потребителя, оформляет уведомление или подготавливает мотивированный отказ, направляет результат оказания государственной услуги в центр или выдает потребителю в случае обращения в уполномоченный орган;</w:t>
      </w:r>
      <w:r>
        <w:br/>
      </w:r>
      <w:r>
        <w:rPr>
          <w:rFonts w:ascii="Times New Roman"/>
          <w:b w:val="false"/>
          <w:i w:val="false"/>
          <w:color w:val="000000"/>
          <w:sz w:val="28"/>
        </w:rPr>
        <w:t>
      центр выдает потребителю уведомление либо мотивированный отказ.</w:t>
      </w:r>
      <w:r>
        <w:br/>
      </w:r>
      <w:r>
        <w:rPr>
          <w:rFonts w:ascii="Times New Roman"/>
          <w:b w:val="false"/>
          <w:i w:val="false"/>
          <w:color w:val="000000"/>
          <w:sz w:val="28"/>
        </w:rPr>
        <w:t>
</w:t>
      </w:r>
      <w:r>
        <w:rPr>
          <w:rFonts w:ascii="Times New Roman"/>
          <w:b w:val="false"/>
          <w:i w:val="false"/>
          <w:color w:val="000000"/>
          <w:sz w:val="28"/>
        </w:rPr>
        <w:t>
      12. Минимальное количество лиц, осуществляющих прием документов для оказания государственной услуги в уполномоченном органе, составляет один сотрудник.</w:t>
      </w:r>
    </w:p>
    <w:bookmarkEnd w:id="3"/>
    <w:p>
      <w:pPr>
        <w:spacing w:after="0"/>
        <w:ind w:left="0"/>
        <w:jc w:val="left"/>
      </w:pPr>
      <w:r>
        <w:rPr>
          <w:rFonts w:ascii="Times New Roman"/>
          <w:b/>
          <w:i w:val="false"/>
          <w:color w:val="000000"/>
        </w:rPr>
        <w:t xml:space="preserve"> 3. Описание порядка действий (взаимодействий) в процессе оказания государственной услуги</w:t>
      </w:r>
    </w:p>
    <w:bookmarkStart w:name="z17" w:id="4"/>
    <w:p>
      <w:pPr>
        <w:spacing w:after="0"/>
        <w:ind w:left="0"/>
        <w:jc w:val="both"/>
      </w:pPr>
      <w:r>
        <w:rPr>
          <w:rFonts w:ascii="Times New Roman"/>
          <w:b w:val="false"/>
          <w:i w:val="false"/>
          <w:color w:val="000000"/>
          <w:sz w:val="28"/>
        </w:rPr>
        <w:t>
      13.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потребитель представляет следующие документы:</w:t>
      </w:r>
      <w:r>
        <w:br/>
      </w:r>
      <w:r>
        <w:rPr>
          <w:rFonts w:ascii="Times New Roman"/>
          <w:b w:val="false"/>
          <w:i w:val="false"/>
          <w:color w:val="000000"/>
          <w:sz w:val="28"/>
        </w:rPr>
        <w:t>
      1) в уполномоченный орган:</w:t>
      </w:r>
      <w:r>
        <w:br/>
      </w:r>
      <w:r>
        <w:rPr>
          <w:rFonts w:ascii="Times New Roman"/>
          <w:b w:val="false"/>
          <w:i w:val="false"/>
          <w:color w:val="000000"/>
          <w:sz w:val="28"/>
        </w:rPr>
        <w:t>
      копию документа, удостоверяющего личность получателя государственной услуги – физического лица;</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2) в центр:</w:t>
      </w:r>
      <w:r>
        <w:br/>
      </w:r>
      <w:r>
        <w:rPr>
          <w:rFonts w:ascii="Times New Roman"/>
          <w:b w:val="false"/>
          <w:i w:val="false"/>
          <w:color w:val="000000"/>
          <w:sz w:val="28"/>
        </w:rPr>
        <w:t>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счета о размерах ежемесячных взносов на содержание жилого дома (жилого здания);</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сведения документа, удостоверяющего личность получателя государственной услуги;</w:t>
      </w:r>
      <w:r>
        <w:br/>
      </w:r>
      <w:r>
        <w:rPr>
          <w:rFonts w:ascii="Times New Roman"/>
          <w:b w:val="false"/>
          <w:i w:val="false"/>
          <w:color w:val="000000"/>
          <w:sz w:val="28"/>
        </w:rPr>
        <w:t>
      правоустанавливающие документы на жилище;</w:t>
      </w:r>
      <w:r>
        <w:br/>
      </w:r>
      <w:r>
        <w:rPr>
          <w:rFonts w:ascii="Times New Roman"/>
          <w:b w:val="false"/>
          <w:i w:val="false"/>
          <w:color w:val="000000"/>
          <w:sz w:val="28"/>
        </w:rPr>
        <w:t>
      сведения о регистрации граждан (адресная справка).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 подписанные электронно-цифровой подписью.</w:t>
      </w:r>
      <w:r>
        <w:br/>
      </w:r>
      <w:r>
        <w:rPr>
          <w:rFonts w:ascii="Times New Roman"/>
          <w:b w:val="false"/>
          <w:i w:val="false"/>
          <w:color w:val="000000"/>
          <w:sz w:val="28"/>
        </w:rPr>
        <w:t>
      Работник центра сверяет подлинность оригиналов документов со сведениями, предоставленными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15. В уполномоченном органе формы заявлений размещаются на специальной стойке в зале ожидания, и у сотрудника, принимающего документы.</w:t>
      </w:r>
      <w:r>
        <w:br/>
      </w:r>
      <w:r>
        <w:rPr>
          <w:rFonts w:ascii="Times New Roman"/>
          <w:b w:val="false"/>
          <w:i w:val="false"/>
          <w:color w:val="000000"/>
          <w:sz w:val="28"/>
        </w:rPr>
        <w:t>
      В центре бланки размещаются на специальной стойке в зале ожидания.</w:t>
      </w:r>
      <w:r>
        <w:br/>
      </w:r>
      <w:r>
        <w:rPr>
          <w:rFonts w:ascii="Times New Roman"/>
          <w:b w:val="false"/>
          <w:i w:val="false"/>
          <w:color w:val="000000"/>
          <w:sz w:val="28"/>
        </w:rPr>
        <w:t>
      А также на интернет–ресурсе www.con.gov.kz имеется бланк заявления, который необходимо заполнить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16. Необходимые для получения государственной услуги заполненная форма заявления и другие документы сдаются ответственному лицу уполномоченного органа юридический адрес, телефон, адрес электронной почты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Сведения о номере кабинета ответственного лица, расположены на стендах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центра;</w:t>
      </w:r>
      <w:r>
        <w:br/>
      </w:r>
      <w:r>
        <w:rPr>
          <w:rFonts w:ascii="Times New Roman"/>
          <w:b w:val="false"/>
          <w:i w:val="false"/>
          <w:color w:val="000000"/>
          <w:sz w:val="28"/>
        </w:rPr>
        <w:t>
      3) руководство уполномоченного органа;</w:t>
      </w:r>
      <w:r>
        <w:br/>
      </w:r>
      <w:r>
        <w:rPr>
          <w:rFonts w:ascii="Times New Roman"/>
          <w:b w:val="false"/>
          <w:i w:val="false"/>
          <w:color w:val="000000"/>
          <w:sz w:val="28"/>
        </w:rPr>
        <w:t>
      4)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u w:val="single"/>
        </w:rPr>
        <w:t xml:space="preserve">приложении </w:t>
      </w:r>
      <w:r>
        <w:rPr>
          <w:rFonts w:ascii="Times New Roman"/>
          <w:b w:val="false"/>
          <w:i w:val="false"/>
          <w:color w:val="000000"/>
          <w:sz w:val="28"/>
        </w:rPr>
        <w:t>4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4"/>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Start w:name="z23" w:id="5"/>
    <w:p>
      <w:pPr>
        <w:spacing w:after="0"/>
        <w:ind w:left="0"/>
        <w:jc w:val="both"/>
      </w:pPr>
      <w:r>
        <w:rPr>
          <w:rFonts w:ascii="Times New Roman"/>
          <w:b w:val="false"/>
          <w:i w:val="false"/>
          <w:color w:val="000000"/>
          <w:sz w:val="28"/>
        </w:rPr>
        <w:t>
      20. Ответственным лицом за оказание государственной услуги являются руководитель уполномоченного органа, руководитель центра (далее – должностные лица).</w:t>
      </w:r>
      <w:r>
        <w:br/>
      </w:r>
      <w:r>
        <w:rPr>
          <w:rFonts w:ascii="Times New Roman"/>
          <w:b w:val="false"/>
          <w:i w:val="false"/>
          <w:color w:val="000000"/>
          <w:sz w:val="28"/>
        </w:rPr>
        <w:t>
      Должностные лица является ответственным за реализацию оказания государственной услуги в установленные сроки в соответствии с законодательными актами Республики Казахстан.</w:t>
      </w:r>
    </w:p>
    <w:bookmarkEnd w:id="5"/>
    <w:p>
      <w:pPr>
        <w:spacing w:after="0"/>
        <w:ind w:left="0"/>
        <w:jc w:val="left"/>
      </w:pPr>
      <w:r>
        <w:rPr>
          <w:rFonts w:ascii="Times New Roman"/>
          <w:b/>
          <w:i w:val="false"/>
          <w:color w:val="000000"/>
        </w:rPr>
        <w:t xml:space="preserve"> 5. Принципы работы</w:t>
      </w:r>
    </w:p>
    <w:bookmarkStart w:name="z24" w:id="6"/>
    <w:p>
      <w:pPr>
        <w:spacing w:after="0"/>
        <w:ind w:left="0"/>
        <w:jc w:val="both"/>
      </w:pPr>
      <w:r>
        <w:rPr>
          <w:rFonts w:ascii="Times New Roman"/>
          <w:b w:val="false"/>
          <w:i w:val="false"/>
          <w:color w:val="000000"/>
          <w:sz w:val="28"/>
        </w:rPr>
        <w:t>
     21. Деятельность уполномоченного органа основывается на принципах соблюдения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w:t>
      </w:r>
    </w:p>
    <w:bookmarkEnd w:id="6"/>
    <w:p>
      <w:pPr>
        <w:spacing w:after="0"/>
        <w:ind w:left="0"/>
        <w:jc w:val="left"/>
      </w:pPr>
      <w:r>
        <w:rPr>
          <w:rFonts w:ascii="Times New Roman"/>
          <w:b/>
          <w:i w:val="false"/>
          <w:color w:val="000000"/>
        </w:rPr>
        <w:t xml:space="preserve"> 6. Порядок обжалования</w:t>
      </w:r>
    </w:p>
    <w:bookmarkStart w:name="z25" w:id="7"/>
    <w:p>
      <w:pPr>
        <w:spacing w:after="0"/>
        <w:ind w:left="0"/>
        <w:jc w:val="both"/>
      </w:pPr>
      <w:r>
        <w:rPr>
          <w:rFonts w:ascii="Times New Roman"/>
          <w:b w:val="false"/>
          <w:i w:val="false"/>
          <w:color w:val="000000"/>
          <w:sz w:val="28"/>
        </w:rPr>
        <w:t>
      22. Наименование государственных органов, адреса электронной почты, их юридические адреса, номера телефонов, по которым разъясняют порядок обжалования действия (бездействия) уполномоченных должностных лиц и оказывают содействие в подготовке жалобы, указаны в приложении 1 к настоящему Регламенту.</w:t>
      </w:r>
      <w:r>
        <w:br/>
      </w:r>
      <w:r>
        <w:rPr>
          <w:rFonts w:ascii="Times New Roman"/>
          <w:b w:val="false"/>
          <w:i w:val="false"/>
          <w:color w:val="000000"/>
          <w:sz w:val="28"/>
        </w:rPr>
        <w:t>
      Порядок обжалования действий (бездействий) сотрудника центра разъясняют по телефонам информационно-справочных служб центров,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жалоба подается на имя руководителя вышестоящего государственного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которого указаны в приложении 3 к настоящему Регламенту.</w:t>
      </w:r>
      <w:r>
        <w:br/>
      </w:r>
      <w:r>
        <w:rPr>
          <w:rFonts w:ascii="Times New Roman"/>
          <w:b w:val="false"/>
          <w:i w:val="false"/>
          <w:color w:val="000000"/>
          <w:sz w:val="28"/>
        </w:rPr>
        <w:t>
</w:t>
      </w:r>
      <w:r>
        <w:rPr>
          <w:rFonts w:ascii="Times New Roman"/>
          <w:b w:val="false"/>
          <w:i w:val="false"/>
          <w:color w:val="000000"/>
          <w:sz w:val="28"/>
        </w:rPr>
        <w:t>
      24. В случаях некорректного обслуживания жалоба подается на имя руководителя уполномоченного органа, аппарата акима области, центра, номер кабинета которого указан на информационном стенде уполномоченного органа, аппарата акима области, центра. График работы, юридический адрес, телефон, адрес электронной почты уполномоченного органа, телефон и адрес аппарата акима области и центра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25. В случаях несогласия с результатами оказанной государственной услуги потребитель может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26. В жалобе физического лица указываются его фамилия, имя, отчество, почтовый адрес. Жалоба должна быть подписана заявителем. При подаче жалобы указываются наименование органа или должностное лицо,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27. Потребителю, обратившемуся с письменной жалобой, выдается талон с указанием даты и времени получения ответа, контактных данных должностных лиц, у которых можно узнать о ходе рассмотрения жалобы.</w:t>
      </w:r>
    </w:p>
    <w:bookmarkEnd w:id="7"/>
    <w:bookmarkStart w:name="z33" w:id="8"/>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жилищной помощи"</w:t>
      </w:r>
    </w:p>
    <w:bookmarkEnd w:id="8"/>
    <w:p>
      <w:pPr>
        <w:spacing w:after="0"/>
        <w:ind w:left="0"/>
        <w:jc w:val="left"/>
      </w:pPr>
      <w:r>
        <w:rPr>
          <w:rFonts w:ascii="Times New Roman"/>
          <w:b/>
          <w:i w:val="false"/>
          <w:color w:val="000000"/>
        </w:rPr>
        <w:t xml:space="preserve"> Перечень уполномоченных органов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153"/>
        <w:gridCol w:w="575"/>
        <w:gridCol w:w="4233"/>
        <w:gridCol w:w="1793"/>
        <w:gridCol w:w="273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уполномоченного органа (город, район, улица, № дома  (квартира), адрес электронной почты)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города и номер телефона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города Атырау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Шарипова, 4</w:t>
            </w:r>
            <w:r>
              <w:rPr>
                <w:rFonts w:ascii="Times New Roman"/>
                <w:b w:val="false"/>
                <w:i w:val="false"/>
                <w:color w:val="000000"/>
                <w:sz w:val="20"/>
                <w:u w:val="single"/>
              </w:rPr>
              <w:t>zanayt@mail.ru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Жылыойского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 город Кулсары, улица Абдрахманова, 1</w:t>
            </w:r>
            <w:r>
              <w:rPr>
                <w:rFonts w:ascii="Times New Roman"/>
                <w:b w:val="false"/>
                <w:i w:val="false"/>
                <w:color w:val="000000"/>
                <w:sz w:val="20"/>
                <w:u w:val="single"/>
              </w:rPr>
              <w:t>zhylyoi-zhumyskz@mail.ru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Индерского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 поселок Индербор, улица Кунаева, 16</w:t>
            </w:r>
            <w:r>
              <w:rPr>
                <w:rFonts w:ascii="Times New Roman"/>
                <w:b w:val="false"/>
                <w:i w:val="false"/>
                <w:color w:val="000000"/>
                <w:sz w:val="20"/>
                <w:u w:val="single"/>
              </w:rPr>
              <w:t>inderzan@mail.ru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w:t>
            </w:r>
            <w:r>
              <w:br/>
            </w:r>
            <w:r>
              <w:rPr>
                <w:rFonts w:ascii="Times New Roman"/>
                <w:b w:val="false"/>
                <w:i w:val="false"/>
                <w:color w:val="000000"/>
                <w:sz w:val="20"/>
              </w:rPr>
              <w:t>
2-14-60</w:t>
            </w:r>
            <w:r>
              <w:br/>
            </w:r>
            <w:r>
              <w:rPr>
                <w:rFonts w:ascii="Times New Roman"/>
                <w:b w:val="false"/>
                <w:i w:val="false"/>
                <w:color w:val="000000"/>
                <w:sz w:val="20"/>
              </w:rPr>
              <w:t>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Исатайского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 село Аккистау, улица Ынтымак, 23</w:t>
            </w:r>
            <w:r>
              <w:rPr>
                <w:rFonts w:ascii="Times New Roman"/>
                <w:b w:val="false"/>
                <w:i w:val="false"/>
                <w:color w:val="000000"/>
                <w:sz w:val="20"/>
                <w:u w:val="single"/>
              </w:rPr>
              <w:t>isatai_raisobes@mail.kz</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w:t>
            </w:r>
            <w:r>
              <w:br/>
            </w:r>
            <w:r>
              <w:rPr>
                <w:rFonts w:ascii="Times New Roman"/>
                <w:b w:val="false"/>
                <w:i w:val="false"/>
                <w:color w:val="000000"/>
                <w:sz w:val="20"/>
              </w:rPr>
              <w:t>
2-06-42</w:t>
            </w:r>
            <w:r>
              <w:br/>
            </w:r>
            <w:r>
              <w:rPr>
                <w:rFonts w:ascii="Times New Roman"/>
                <w:b w:val="false"/>
                <w:i w:val="false"/>
                <w:color w:val="000000"/>
                <w:sz w:val="20"/>
              </w:rPr>
              <w:t>
2-05-65</w:t>
            </w:r>
          </w:p>
        </w:tc>
        <w:tc>
          <w:tcPr>
            <w:tcW w:w="0" w:type="auto"/>
            <w:vMerge/>
            <w:tcBorders>
              <w:top w:val="nil"/>
              <w:left w:val="single" w:color="cfcfcf" w:sz="5"/>
              <w:bottom w:val="single" w:color="cfcfcf" w:sz="5"/>
              <w:right w:val="single" w:color="cfcfcf" w:sz="5"/>
            </w:tcBorders>
          </w:tcPr>
          <w:p/>
        </w:tc>
      </w:tr>
      <w:tr>
        <w:trPr>
          <w:trHeight w:val="14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Кызылкогинского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 село Миялы, улица Мамедова, 1</w:t>
            </w:r>
            <w:r>
              <w:rPr>
                <w:rFonts w:ascii="Times New Roman"/>
                <w:b w:val="false"/>
                <w:i w:val="false"/>
                <w:color w:val="000000"/>
                <w:sz w:val="20"/>
                <w:u w:val="single"/>
              </w:rPr>
              <w:t>gulfaruz@mail.ru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w:t>
            </w:r>
            <w:r>
              <w:br/>
            </w:r>
            <w:r>
              <w:rPr>
                <w:rFonts w:ascii="Times New Roman"/>
                <w:b w:val="false"/>
                <w:i w:val="false"/>
                <w:color w:val="000000"/>
                <w:sz w:val="20"/>
              </w:rPr>
              <w:t>
2-15-43</w:t>
            </w:r>
            <w:r>
              <w:br/>
            </w:r>
            <w:r>
              <w:rPr>
                <w:rFonts w:ascii="Times New Roman"/>
                <w:b w:val="false"/>
                <w:i w:val="false"/>
                <w:color w:val="000000"/>
                <w:sz w:val="20"/>
              </w:rPr>
              <w:t>
2-19-81</w:t>
            </w:r>
            <w:r>
              <w:br/>
            </w:r>
            <w:r>
              <w:rPr>
                <w:rFonts w:ascii="Times New Roman"/>
                <w:b w:val="false"/>
                <w:i w:val="false"/>
                <w:color w:val="000000"/>
                <w:sz w:val="20"/>
              </w:rPr>
              <w:t>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Курмангазинского района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 село Ганюшкино, улица Болашак, 15</w:t>
            </w:r>
            <w:r>
              <w:rPr>
                <w:rFonts w:ascii="Times New Roman"/>
                <w:b w:val="false"/>
                <w:i w:val="false"/>
                <w:color w:val="000000"/>
                <w:sz w:val="20"/>
                <w:u w:val="single"/>
              </w:rPr>
              <w:t>otdzisp@mail.ru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w:t>
            </w:r>
            <w:r>
              <w:br/>
            </w:r>
            <w:r>
              <w:rPr>
                <w:rFonts w:ascii="Times New Roman"/>
                <w:b w:val="false"/>
                <w:i w:val="false"/>
                <w:color w:val="000000"/>
                <w:sz w:val="20"/>
              </w:rPr>
              <w:t>
2-51-45</w:t>
            </w:r>
            <w:r>
              <w:br/>
            </w:r>
            <w:r>
              <w:rPr>
                <w:rFonts w:ascii="Times New Roman"/>
                <w:b w:val="false"/>
                <w:i w:val="false"/>
                <w:color w:val="000000"/>
                <w:sz w:val="20"/>
              </w:rPr>
              <w:t>
2-53-87</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18-00 часов, обед с 13-00 до 14-00 часов</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Макатского района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 поселок Макат, Центральная площадь, 2</w:t>
            </w:r>
            <w:r>
              <w:rPr>
                <w:rFonts w:ascii="Times New Roman"/>
                <w:b w:val="false"/>
                <w:i w:val="false"/>
                <w:color w:val="000000"/>
                <w:sz w:val="20"/>
                <w:u w:val="single"/>
              </w:rPr>
              <w:t>tolkin_makat@mail.ru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w:t>
            </w:r>
            <w:r>
              <w:br/>
            </w:r>
            <w:r>
              <w:rPr>
                <w:rFonts w:ascii="Times New Roman"/>
                <w:b w:val="false"/>
                <w:i w:val="false"/>
                <w:color w:val="000000"/>
                <w:sz w:val="20"/>
              </w:rPr>
              <w:t>
3-02-98</w:t>
            </w:r>
            <w:r>
              <w:br/>
            </w:r>
            <w:r>
              <w:rPr>
                <w:rFonts w:ascii="Times New Roman"/>
                <w:b w:val="false"/>
                <w:i w:val="false"/>
                <w:color w:val="000000"/>
                <w:sz w:val="20"/>
              </w:rPr>
              <w:t>
3-20-99</w:t>
            </w:r>
            <w:r>
              <w:br/>
            </w:r>
            <w:r>
              <w:rPr>
                <w:rFonts w:ascii="Times New Roman"/>
                <w:b w:val="false"/>
                <w:i w:val="false"/>
                <w:color w:val="000000"/>
                <w:sz w:val="20"/>
              </w:rPr>
              <w:t>
3-01-46</w:t>
            </w:r>
          </w:p>
        </w:tc>
        <w:tc>
          <w:tcPr>
            <w:tcW w:w="0" w:type="auto"/>
            <w:vMerge/>
            <w:tcBorders>
              <w:top w:val="nil"/>
              <w:left w:val="single" w:color="cfcfcf" w:sz="5"/>
              <w:bottom w:val="single" w:color="cfcfcf" w:sz="5"/>
              <w:right w:val="single" w:color="cfcfcf" w:sz="5"/>
            </w:tcBorders>
          </w:tcPr>
          <w:p/>
        </w:tc>
      </w:tr>
      <w:tr>
        <w:trPr>
          <w:trHeight w:val="16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Махамбетского района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 село Махамбет, улица 50 лет Победы, 18</w:t>
            </w:r>
            <w:r>
              <w:rPr>
                <w:rFonts w:ascii="Times New Roman"/>
                <w:b w:val="false"/>
                <w:i w:val="false"/>
                <w:color w:val="000000"/>
                <w:sz w:val="20"/>
                <w:u w:val="single"/>
              </w:rPr>
              <w:t>Mahambet_Zan@mail.ru</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w:t>
            </w:r>
            <w:r>
              <w:br/>
            </w:r>
            <w:r>
              <w:rPr>
                <w:rFonts w:ascii="Times New Roman"/>
                <w:b w:val="false"/>
                <w:i w:val="false"/>
                <w:color w:val="000000"/>
                <w:sz w:val="20"/>
              </w:rPr>
              <w:t>
2-12-98</w:t>
            </w:r>
            <w:r>
              <w:br/>
            </w:r>
            <w:r>
              <w:rPr>
                <w:rFonts w:ascii="Times New Roman"/>
                <w:b w:val="false"/>
                <w:i w:val="false"/>
                <w:color w:val="000000"/>
                <w:sz w:val="20"/>
              </w:rPr>
              <w:t>
2-19-93</w:t>
            </w:r>
            <w:r>
              <w:br/>
            </w:r>
            <w:r>
              <w:rPr>
                <w:rFonts w:ascii="Times New Roman"/>
                <w:b w:val="false"/>
                <w:i w:val="false"/>
                <w:color w:val="000000"/>
                <w:sz w:val="20"/>
              </w:rPr>
              <w:t>
2-18-25</w:t>
            </w:r>
          </w:p>
        </w:tc>
        <w:tc>
          <w:tcPr>
            <w:tcW w:w="0" w:type="auto"/>
            <w:vMerge/>
            <w:tcBorders>
              <w:top w:val="nil"/>
              <w:left w:val="single" w:color="cfcfcf" w:sz="5"/>
              <w:bottom w:val="single" w:color="cfcfcf" w:sz="5"/>
              <w:right w:val="single" w:color="cfcfcf" w:sz="5"/>
            </w:tcBorders>
          </w:tcPr>
          <w:p/>
        </w:tc>
      </w:tr>
    </w:tbl>
    <w:bookmarkStart w:name="z34" w:id="9"/>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жилищной помощи"</w:t>
      </w:r>
    </w:p>
    <w:bookmarkEnd w:id="9"/>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816"/>
        <w:gridCol w:w="4569"/>
        <w:gridCol w:w="3786"/>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проспект Сатпаева, 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городской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Баймуханова, 16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городской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Балыкшы, улица Байжигитова, 80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Мендыгалиева, 30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Махамбет, улица Абая, 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 улица Бейбитшилик, 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Есболаева, 66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улица Центральная, 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 филиала РГП ЦОН</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 улица Казахстан, 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      Расшифровка аббревиатур: РГП ЦОН – Республиканское государственное предприятие "Центр обслуживания населения".</w:t>
      </w:r>
    </w:p>
    <w:bookmarkStart w:name="z31" w:id="10"/>
    <w:p>
      <w:pPr>
        <w:spacing w:after="0"/>
        <w:ind w:left="0"/>
        <w:jc w:val="both"/>
      </w:pPr>
      <w:r>
        <w:rPr>
          <w:rFonts w:ascii="Times New Roman"/>
          <w:b w:val="false"/>
          <w:i w:val="false"/>
          <w:color w:val="000000"/>
          <w:sz w:val="28"/>
        </w:rPr>
        <w:t xml:space="preserve">
Приложение 3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жилищной помощи"</w:t>
      </w:r>
    </w:p>
    <w:bookmarkEnd w:id="10"/>
    <w:p>
      <w:pPr>
        <w:spacing w:after="0"/>
        <w:ind w:left="0"/>
        <w:jc w:val="left"/>
      </w:pPr>
      <w:r>
        <w:rPr>
          <w:rFonts w:ascii="Times New Roman"/>
          <w:b/>
          <w:i w:val="false"/>
          <w:color w:val="000000"/>
        </w:rPr>
        <w:t xml:space="preserve"> Перечень городского и районных акиматов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228"/>
        <w:gridCol w:w="4921"/>
        <w:gridCol w:w="1708"/>
        <w:gridCol w:w="3015"/>
      </w:tblGrid>
      <w:tr>
        <w:trPr>
          <w:trHeight w:val="10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акимата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расположения акимата (город, район, улица, № дома (квартира), адрес электронной почты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города Атырау</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Айтеке би, 77 а</w:t>
            </w:r>
            <w:r>
              <w:rPr>
                <w:rFonts w:ascii="Times New Roman"/>
                <w:b w:val="false"/>
                <w:i w:val="false"/>
                <w:color w:val="000000"/>
                <w:sz w:val="20"/>
                <w:u w:val="single"/>
              </w:rPr>
              <w:t>akimat_atyrau@mail.online.kz</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35-40-95 27-10-24</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 с 9-00 до 19-00 часов, без обеда, в субботу до 13-00 часов</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Жылыойского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Кульсары, проспект Махамбета, 26 </w:t>
            </w:r>
            <w:r>
              <w:rPr>
                <w:rFonts w:ascii="Times New Roman"/>
                <w:b w:val="false"/>
                <w:i w:val="false"/>
                <w:color w:val="000000"/>
                <w:sz w:val="20"/>
                <w:u w:val="single"/>
              </w:rPr>
              <w:t>admin@zhylyoi.kz</w:t>
            </w:r>
            <w:r>
              <w:rPr>
                <w:rFonts w:ascii="Times New Roman"/>
                <w:b w:val="false"/>
                <w:i w:val="false"/>
                <w:color w:val="000000"/>
                <w:sz w:val="20"/>
              </w:rPr>
              <w:t>, zhylyoi.kz</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5-12-42 5-17-22</w:t>
            </w:r>
          </w:p>
        </w:tc>
        <w:tc>
          <w:tcPr>
            <w:tcW w:w="0" w:type="auto"/>
            <w:vMerge/>
            <w:tcBorders>
              <w:top w:val="nil"/>
              <w:left w:val="single" w:color="cfcfcf" w:sz="5"/>
              <w:bottom w:val="single" w:color="cfcfcf" w:sz="5"/>
              <w:right w:val="single" w:color="cfcfcf" w:sz="5"/>
            </w:tcBorders>
          </w:tcPr>
          <w:p/>
        </w:tc>
      </w:tr>
      <w:tr>
        <w:trPr>
          <w:trHeight w:val="8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Индерского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 улица Кунаева, 12</w:t>
            </w:r>
            <w:r>
              <w:rPr>
                <w:rFonts w:ascii="Times New Roman"/>
                <w:b w:val="false"/>
                <w:i w:val="false"/>
                <w:color w:val="000000"/>
                <w:sz w:val="20"/>
                <w:u w:val="single"/>
              </w:rPr>
              <w:t>akimat.inder@mail.ru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2-00-06 2-12-74</w:t>
            </w:r>
          </w:p>
        </w:tc>
        <w:tc>
          <w:tcPr>
            <w:tcW w:w="0" w:type="auto"/>
            <w:vMerge/>
            <w:tcBorders>
              <w:top w:val="nil"/>
              <w:left w:val="single" w:color="cfcfcf" w:sz="5"/>
              <w:bottom w:val="single" w:color="cfcfcf" w:sz="5"/>
              <w:right w:val="single" w:color="cfcfcf" w:sz="5"/>
            </w:tcBorders>
          </w:tcP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Исатайского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Аккыстау, улица Егеменді Қазақcтан, 12 isataiakimat.kz </w:t>
            </w:r>
            <w:r>
              <w:rPr>
                <w:rFonts w:ascii="Times New Roman"/>
                <w:b w:val="false"/>
                <w:i w:val="false"/>
                <w:color w:val="000000"/>
                <w:sz w:val="20"/>
                <w:u w:val="single"/>
              </w:rPr>
              <w:t>isatai_raiakimat@mail.ru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2-01-73 2-15-08</w:t>
            </w:r>
          </w:p>
        </w:tc>
        <w:tc>
          <w:tcPr>
            <w:tcW w:w="0" w:type="auto"/>
            <w:vMerge/>
            <w:tcBorders>
              <w:top w:val="nil"/>
              <w:left w:val="single" w:color="cfcfcf" w:sz="5"/>
              <w:bottom w:val="single" w:color="cfcfcf" w:sz="5"/>
              <w:right w:val="single" w:color="cfcfcf" w:sz="5"/>
            </w:tcBorders>
          </w:tcP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Кызылкогинского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4</w:t>
            </w:r>
            <w:r>
              <w:rPr>
                <w:rFonts w:ascii="Times New Roman"/>
                <w:b w:val="false"/>
                <w:i w:val="false"/>
                <w:color w:val="000000"/>
                <w:sz w:val="20"/>
                <w:u w:val="single"/>
              </w:rPr>
              <w:t>kizilkoga_akimat@mail.ru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2-13-45 2-14-80</w:t>
            </w:r>
          </w:p>
        </w:tc>
        <w:tc>
          <w:tcPr>
            <w:tcW w:w="0" w:type="auto"/>
            <w:vMerge/>
            <w:tcBorders>
              <w:top w:val="nil"/>
              <w:left w:val="single" w:color="cfcfcf" w:sz="5"/>
              <w:bottom w:val="single" w:color="cfcfcf" w:sz="5"/>
              <w:right w:val="single" w:color="cfcfcf" w:sz="5"/>
            </w:tcBorders>
          </w:tcPr>
          <w:p/>
        </w:tc>
      </w:tr>
      <w:tr>
        <w:trPr>
          <w:trHeight w:val="10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Курмангазинского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 улица Кушекбаева, 25</w:t>
            </w:r>
            <w:r>
              <w:rPr>
                <w:rFonts w:ascii="Times New Roman"/>
                <w:b w:val="false"/>
                <w:i w:val="false"/>
                <w:color w:val="000000"/>
                <w:sz w:val="20"/>
                <w:u w:val="single"/>
              </w:rPr>
              <w:t>org_otdel_akimat@mail.ru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2-06-90 2-12-92</w:t>
            </w:r>
          </w:p>
        </w:tc>
        <w:tc>
          <w:tcPr>
            <w:tcW w:w="0" w:type="auto"/>
            <w:vMerge/>
            <w:tcBorders>
              <w:top w:val="nil"/>
              <w:left w:val="single" w:color="cfcfcf" w:sz="5"/>
              <w:bottom w:val="single" w:color="cfcfcf" w:sz="5"/>
              <w:right w:val="single" w:color="cfcfcf" w:sz="5"/>
            </w:tcBorders>
          </w:tcPr>
          <w:p/>
        </w:tc>
      </w:tr>
      <w:tr>
        <w:trPr>
          <w:trHeight w:val="6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Макатского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 Центральная площадь, 1 makatorg@mail.ru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3-11-05</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Пять дней в неделю, за исключением выходных и праздничных дней,с 9-00 до 19-00 часов,без обеда, в субботу до 13-00 часов</w:t>
            </w:r>
          </w:p>
        </w:tc>
      </w:tr>
      <w:tr>
        <w:trPr>
          <w:trHeight w:val="10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Махамбетского района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Махамбет, улица Абая, 16 </w:t>
            </w:r>
            <w:r>
              <w:rPr>
                <w:rFonts w:ascii="Times New Roman"/>
                <w:b w:val="false"/>
                <w:i w:val="false"/>
                <w:color w:val="000000"/>
                <w:sz w:val="20"/>
                <w:u w:val="single"/>
              </w:rPr>
              <w:t>kurmanbaevar@mail.ru</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2-13-80</w:t>
            </w:r>
          </w:p>
        </w:tc>
        <w:tc>
          <w:tcPr>
            <w:tcW w:w="0" w:type="auto"/>
            <w:vMerge/>
            <w:tcBorders>
              <w:top w:val="nil"/>
              <w:left w:val="single" w:color="cfcfcf" w:sz="5"/>
              <w:bottom w:val="single" w:color="cfcfcf" w:sz="5"/>
              <w:right w:val="single" w:color="cfcfcf" w:sz="5"/>
            </w:tcBorders>
          </w:tcPr>
          <w:p/>
        </w:tc>
      </w:tr>
    </w:tbl>
    <w:bookmarkStart w:name="z32" w:id="11"/>
    <w:p>
      <w:pPr>
        <w:spacing w:after="0"/>
        <w:ind w:left="0"/>
        <w:jc w:val="both"/>
      </w:pPr>
      <w:r>
        <w:rPr>
          <w:rFonts w:ascii="Times New Roman"/>
          <w:b w:val="false"/>
          <w:i w:val="false"/>
          <w:color w:val="000000"/>
          <w:sz w:val="28"/>
        </w:rPr>
        <w:t xml:space="preserve">
Приложение 4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жилищной помощи"</w:t>
      </w:r>
    </w:p>
    <w:bookmarkEnd w:id="11"/>
    <w:p>
      <w:pPr>
        <w:spacing w:after="0"/>
        <w:ind w:left="0"/>
        <w:jc w:val="left"/>
      </w:pPr>
      <w:r>
        <w:rPr>
          <w:rFonts w:ascii="Times New Roman"/>
          <w:b/>
          <w:i w:val="false"/>
          <w:color w:val="000000"/>
        </w:rPr>
        <w:t xml:space="preserve">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2121"/>
        <w:gridCol w:w="3791"/>
        <w:gridCol w:w="3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накопительного</w:t>
            </w:r>
            <w:r>
              <w:br/>
            </w:r>
            <w:r>
              <w:rPr>
                <w:rFonts w:ascii="Times New Roman"/>
                <w:b w:val="false"/>
                <w:i w:val="false"/>
                <w:color w:val="000000"/>
                <w:sz w:val="20"/>
              </w:rPr>
              <w:t>
отдела центра</w:t>
            </w:r>
          </w:p>
        </w:tc>
      </w:tr>
      <w:tr>
        <w:trPr>
          <w:trHeight w:val="58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 собирает документы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 направляет документы</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документов в</w:t>
            </w:r>
            <w:r>
              <w:br/>
            </w:r>
            <w:r>
              <w:rPr>
                <w:rFonts w:ascii="Times New Roman"/>
                <w:b w:val="false"/>
                <w:i w:val="false"/>
                <w:color w:val="000000"/>
                <w:sz w:val="20"/>
              </w:rPr>
              <w:t>
накопительный отдел</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документов в</w:t>
            </w:r>
            <w:r>
              <w:br/>
            </w:r>
            <w:r>
              <w:rPr>
                <w:rFonts w:ascii="Times New Roman"/>
                <w:b w:val="false"/>
                <w:i w:val="false"/>
                <w:color w:val="000000"/>
                <w:sz w:val="20"/>
              </w:rPr>
              <w:t>
уполномоченный</w:t>
            </w:r>
            <w:r>
              <w:br/>
            </w:r>
            <w:r>
              <w:rPr>
                <w:rFonts w:ascii="Times New Roman"/>
                <w:b w:val="false"/>
                <w:i w:val="false"/>
                <w:color w:val="000000"/>
                <w:sz w:val="20"/>
              </w:rPr>
              <w:t>
орган</w:t>
            </w:r>
          </w:p>
        </w:tc>
      </w:tr>
      <w:tr>
        <w:trPr>
          <w:trHeight w:val="675"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 (рабочий день)</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 рабочего дня</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двух раз в день</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028"/>
        <w:gridCol w:w="3420"/>
        <w:gridCol w:w="3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 уполномоченного органа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уполномоченного органа</w:t>
            </w:r>
          </w:p>
        </w:tc>
      </w:tr>
      <w:tr>
        <w:trPr>
          <w:trHeight w:val="58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проверки полноты</w:t>
            </w:r>
            <w:r>
              <w:br/>
            </w:r>
            <w:r>
              <w:rPr>
                <w:rFonts w:ascii="Times New Roman"/>
                <w:b w:val="false"/>
                <w:i w:val="false"/>
                <w:color w:val="000000"/>
                <w:sz w:val="20"/>
              </w:rPr>
              <w:t>
документов,</w:t>
            </w:r>
            <w:r>
              <w:br/>
            </w:r>
            <w:r>
              <w:rPr>
                <w:rFonts w:ascii="Times New Roman"/>
                <w:b w:val="false"/>
                <w:i w:val="false"/>
                <w:color w:val="000000"/>
                <w:sz w:val="20"/>
              </w:rPr>
              <w:t>
подготовка</w:t>
            </w:r>
            <w:r>
              <w:br/>
            </w:r>
            <w:r>
              <w:rPr>
                <w:rFonts w:ascii="Times New Roman"/>
                <w:b w:val="false"/>
                <w:i w:val="false"/>
                <w:color w:val="000000"/>
                <w:sz w:val="20"/>
              </w:rPr>
              <w:t>
мотивированного ответа об отказе или оформление уведомления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документ,организационно-распорядительное решение)</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w:t>
            </w:r>
            <w:r>
              <w:br/>
            </w:r>
            <w:r>
              <w:rPr>
                <w:rFonts w:ascii="Times New Roman"/>
                <w:b w:val="false"/>
                <w:i w:val="false"/>
                <w:color w:val="000000"/>
                <w:sz w:val="20"/>
              </w:rPr>
              <w:t>
исполнителю</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p>
            <w:pPr>
              <w:spacing w:after="20"/>
              <w:ind w:left="20"/>
              <w:jc w:val="both"/>
            </w:pPr>
            <w:r>
              <w:rPr>
                <w:rFonts w:ascii="Times New Roman"/>
                <w:b w:val="false"/>
                <w:i w:val="false"/>
                <w:color w:val="000000"/>
                <w:sz w:val="20"/>
              </w:rPr>
              <w:t>(рабочий день)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десяти календарных дней</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2838"/>
        <w:gridCol w:w="3711"/>
        <w:gridCol w:w="4003"/>
      </w:tblGrid>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Руководствоуполномоченного органа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уполномоченного органа</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315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w:t>
            </w:r>
            <w:r>
              <w:br/>
            </w:r>
            <w:r>
              <w:rPr>
                <w:rFonts w:ascii="Times New Roman"/>
                <w:b w:val="false"/>
                <w:i w:val="false"/>
                <w:color w:val="000000"/>
                <w:sz w:val="20"/>
              </w:rPr>
              <w:t>
с корреспонденцией</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уведомления в книге Назначения жилищной помощи,</w:t>
            </w:r>
            <w:r>
              <w:br/>
            </w:r>
            <w:r>
              <w:rPr>
                <w:rFonts w:ascii="Times New Roman"/>
                <w:b w:val="false"/>
                <w:i w:val="false"/>
                <w:color w:val="000000"/>
                <w:sz w:val="20"/>
              </w:rPr>
              <w:t>
выдача мотивированного</w:t>
            </w:r>
            <w:r>
              <w:br/>
            </w:r>
            <w:r>
              <w:rPr>
                <w:rFonts w:ascii="Times New Roman"/>
                <w:b w:val="false"/>
                <w:i w:val="false"/>
                <w:color w:val="000000"/>
                <w:sz w:val="20"/>
              </w:rPr>
              <w:t>
ответа об отказе или уведомления</w:t>
            </w:r>
            <w:r>
              <w:br/>
            </w:r>
            <w:r>
              <w:rPr>
                <w:rFonts w:ascii="Times New Roman"/>
                <w:b w:val="false"/>
                <w:i w:val="false"/>
                <w:color w:val="000000"/>
                <w:sz w:val="20"/>
              </w:rPr>
              <w:t>
потребителю или передача в центр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мотивированного ответа об отказе или уведомления</w:t>
            </w:r>
            <w:r>
              <w:br/>
            </w:r>
            <w:r>
              <w:rPr>
                <w:rFonts w:ascii="Times New Roman"/>
                <w:b w:val="false"/>
                <w:i w:val="false"/>
                <w:color w:val="000000"/>
                <w:sz w:val="20"/>
              </w:rPr>
              <w:t>
потребителю</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документа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выдачеуведомления либо</w:t>
            </w:r>
            <w:r>
              <w:br/>
            </w:r>
            <w:r>
              <w:rPr>
                <w:rFonts w:ascii="Times New Roman"/>
                <w:b w:val="false"/>
                <w:i w:val="false"/>
                <w:color w:val="000000"/>
                <w:sz w:val="20"/>
              </w:rPr>
              <w:t>
мотивированного отказа потребителю или в центр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 потребителю</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одного</w:t>
            </w:r>
            <w:r>
              <w:br/>
            </w:r>
            <w:r>
              <w:rPr>
                <w:rFonts w:ascii="Times New Roman"/>
                <w:b w:val="false"/>
                <w:i w:val="false"/>
                <w:color w:val="000000"/>
                <w:sz w:val="20"/>
              </w:rPr>
              <w:t>
рабочего дня</w:t>
            </w:r>
          </w:p>
        </w:tc>
      </w:tr>
      <w:tr>
        <w:trPr>
          <w:trHeight w:val="3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5511"/>
        <w:gridCol w:w="3589"/>
      </w:tblGrid>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Инспектор центра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исполнитель</w:t>
            </w:r>
            <w:r>
              <w:br/>
            </w:r>
            <w:r>
              <w:rPr>
                <w:rFonts w:ascii="Times New Roman"/>
                <w:b w:val="false"/>
                <w:i w:val="false"/>
                <w:color w:val="000000"/>
                <w:sz w:val="20"/>
              </w:rPr>
              <w:t>
уполномоченного органа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расписки (талона), регистрация заявления,направление документов в</w:t>
            </w:r>
            <w:r>
              <w:br/>
            </w:r>
            <w:r>
              <w:rPr>
                <w:rFonts w:ascii="Times New Roman"/>
                <w:b w:val="false"/>
                <w:i w:val="false"/>
                <w:color w:val="000000"/>
                <w:sz w:val="20"/>
              </w:rPr>
              <w:t>
уполномоченный орган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Прием заявления из центра или от потребителя, регистрация, направление заявления руководству уполномоченного органа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 наложение резолюции</w:t>
            </w:r>
          </w:p>
        </w:tc>
      </w:tr>
      <w:tr>
        <w:trPr>
          <w:trHeight w:val="91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Рассмотрение заявления, подготовка уведомления</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уведомления</w:t>
            </w:r>
          </w:p>
        </w:tc>
      </w:tr>
      <w:tr>
        <w:trPr>
          <w:trHeight w:val="120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Регистрация уведомления в книге Назначения жилищной помощи</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Передача уведомления в центр или выдача потребителю</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 Выдача уведомления потребителю</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4663"/>
        <w:gridCol w:w="4334"/>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Инспектор центра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исполнитель уполномоченного органа</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Руководство</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документов,выдача расписки (талона), регистрация заявления, направление документов в уполномоченный орган</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Прием заявления из центра или от потребителя,</w:t>
            </w:r>
            <w:r>
              <w:br/>
            </w:r>
            <w:r>
              <w:rPr>
                <w:rFonts w:ascii="Times New Roman"/>
                <w:b w:val="false"/>
                <w:i w:val="false"/>
                <w:color w:val="000000"/>
                <w:sz w:val="20"/>
              </w:rPr>
              <w:t>
регистрация, направление заявления руководству уполномоченного органа</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w:t>
            </w:r>
            <w:r>
              <w:br/>
            </w:r>
            <w:r>
              <w:rPr>
                <w:rFonts w:ascii="Times New Roman"/>
                <w:b w:val="false"/>
                <w:i w:val="false"/>
                <w:color w:val="000000"/>
                <w:sz w:val="20"/>
              </w:rPr>
              <w:t>
исполнителя для</w:t>
            </w:r>
            <w:r>
              <w:br/>
            </w:r>
            <w:r>
              <w:rPr>
                <w:rFonts w:ascii="Times New Roman"/>
                <w:b w:val="false"/>
                <w:i w:val="false"/>
                <w:color w:val="000000"/>
                <w:sz w:val="20"/>
              </w:rPr>
              <w:t>
исполнения, наложение резолюции</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4.Рассмотрение заявления. Подготовка мотивированного ответа об отказе</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w:t>
            </w:r>
            <w:r>
              <w:br/>
            </w:r>
            <w:r>
              <w:rPr>
                <w:rFonts w:ascii="Times New Roman"/>
                <w:b w:val="false"/>
                <w:i w:val="false"/>
                <w:color w:val="000000"/>
                <w:sz w:val="20"/>
              </w:rPr>
              <w:t>
ответа об отказе</w:t>
            </w:r>
          </w:p>
        </w:tc>
      </w:tr>
      <w:tr>
        <w:trPr>
          <w:trHeight w:val="345"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Передача мотивированного</w:t>
            </w:r>
            <w:r>
              <w:br/>
            </w:r>
            <w:r>
              <w:rPr>
                <w:rFonts w:ascii="Times New Roman"/>
                <w:b w:val="false"/>
                <w:i w:val="false"/>
                <w:color w:val="000000"/>
                <w:sz w:val="20"/>
              </w:rPr>
              <w:t>
ответа об отказе в центр или выдача потребителю</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 Выдача мотивированного</w:t>
            </w:r>
            <w:r>
              <w:br/>
            </w:r>
            <w:r>
              <w:rPr>
                <w:rFonts w:ascii="Times New Roman"/>
                <w:b w:val="false"/>
                <w:i w:val="false"/>
                <w:color w:val="000000"/>
                <w:sz w:val="20"/>
              </w:rPr>
              <w:t>
ответа об отказе потребителю</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both"/>
      </w:pPr>
      <w:r>
        <w:rPr>
          <w:rFonts w:ascii="Times New Roman"/>
          <w:b w:val="false"/>
          <w:i w:val="false"/>
          <w:color w:val="000000"/>
          <w:sz w:val="28"/>
        </w:rPr>
        <w:t xml:space="preserve">
Приложение 5 к регламенту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жилищной помощи"</w:t>
      </w:r>
    </w:p>
    <w:bookmarkEnd w:id="1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7556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561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