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053ae" w14:textId="cd053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"Выдача справок по опеке и попечительству"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Шал акына Северо-Казахстанской области от 21 декабря 2012 года N 387. Зарегистрировано Департаментом юстиции Северо-Казахстанской области 25 января 2013 года N 2130. Утратило силу постановлением акимата района Шал акын Северо-Казахстанской области от 24 мая 2013 года N 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акимата района Шал акын Северо-Казахстанской области от 24.05.2013 N 142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науки», акимат района Шал акына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справок по опеке и попечительству».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Шал акына Северо-Казахстанской области Байгаскину З.С.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    Э. Исин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Жумагалиев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21 декабря 2012 года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390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 «Выдача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детям» 1. Общие положения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детям» (далее – услуга) оказывается государственным учреждением «Отдел образования района Шал акына» (далее – уполномоченный орган/услугодатель) через Центр обслуживания населения (далее - Центр), а также через веб-портал «электронного правительства» www.egov.kz, при условии наличия у получателя государственной услуги электронной цифровой подписи (далее –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детям», утвержденного постановлением Правительства Республики Казахстан от 31 августа 2012 года № 1119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–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получатель государственной услуги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единая нотариальная информационная система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 (далее - ЕНИС);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база данных «Физические лица» -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структурно-функциональные единицы (далее - СФЕ) перечень структурных подразделений государственных органов, учреждений или иных организаций, которые участвуют в процессе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информационная система центров обслуживания населения Республики Казахстан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 (далее – ИС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электронный документ – документ, в котором информация представлена в электронно–цифровой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веб–портал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–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региональный шлюз «электронного правительства»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 (далее -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деятельности услугодателя по оказанию электронной государственной услуги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через ПЭП (диаграмма № 1 функционального взаимодействия) при оказании электронной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осуществляет регистрацию на ПЭП с помощью ИИН и пароля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получателем государственной услуги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 государственной услуги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государственной услуги электронной государственной услуги, указанной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электронной государственной услуги и заполнение получателем государственной услуги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получателем государственной услуги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 услуге в связи с не подтверждением подлинности ЭЦП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получателя государственной услуги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оснований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электронной государственной услуге в связи с имеющимися нарушениями в документах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получателем государственной услуги результата услуги (справки в форме электронного документа, подписанного ЭЦП сотрудника услугодателя, либо мотивированный ответ об отказе в предоставлении государственной услуги в форме электронного документа), сформированного АРМ РШЭП. Электронный документ формируется с использованием ЭЦП сотрудника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Центр (диаграмма № 2 функционального взаимодействия) при оказании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оператором Центра в АРМ ИС Центра логина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электронной государственной услуги, указанной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электронной государственной услуги и ввод оператором Центра данных получателя государственной услуги, а также данных по доверенности представителя получателя государственной услуги (при нотариально удостоверенной доверенности, при ином удостоверении доверенности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получателя государственной услуги, а также в ЕНИС – о данных доверенности представителя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государственной услуги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государственной услуги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получателем государственной услуги, прикрепление их к форме запроса и удостоверение посредством ЭЦП заполненной формы (введенных данных)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получателя государственной услуги),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оснований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электронной государственной услуге в связи с имеющимися нарушениями в документах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получателем государственной услуги через оператора Центра результата электронной государственной услуги (справки органов, осуществляющих функции по опеке и попечительству, на совершение сделок по отчуждению недвижимого имущества, являющихся собственниками жилища, в нотариальную контору, либо в банки для оформления ссуды под залог жилья, принадлежащего несовершеннолетнему на бумажном носителе).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Формы заполнения запроса и ответа на электронную государственную услугу приведены на веб-портале «электронного правительства» www.egov.kz, а также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государственной услуги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услуги можно получить по телефону саll–центра ПЭП: (1414).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в процессе оказания электронной государственной услуги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Структурно-функциональные единицы (далее – СФЕ),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оператор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Диаграммы, отражающие взаимосвязь между логической последовательностью действий (в процессе оказания услуги)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формы, шаблоны бланков в соответствии с которыми должен быть представлен результат оказания услуги (выходной документ), включая формы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услуги получателям государственной услуги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электронной государственной услуги получателям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 у лица,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ЭЦП.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справок по опеке и попечительству»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"/>
        <w:gridCol w:w="2365"/>
        <w:gridCol w:w="1252"/>
        <w:gridCol w:w="1392"/>
        <w:gridCol w:w="1530"/>
        <w:gridCol w:w="1253"/>
        <w:gridCol w:w="1253"/>
        <w:gridCol w:w="1113"/>
        <w:gridCol w:w="1531"/>
        <w:gridCol w:w="1114"/>
      </w:tblGrid>
      <w:tr>
        <w:trPr>
          <w:trHeight w:val="67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чатель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дарст-венной услуги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государ-ственной услуги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чатель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дарст-венной услуги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24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Наименованиедействия (процесса, процедуры, операции) и их описание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ризуе-тся на ПЭП по ИИН и паролю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 сообще-ние об отказе в связи с имеющи-мися наруше-ниями в данных получа-теля госуда-рствен-ной услуги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формиру-ет данные запроса, выбором 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государ-ственной услуги ЭЦП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Форми-рует 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щение об отказе в связи с 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щимися 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шения-ми в данных 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чателя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дарст-венной услуги ЭЦП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(под-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ние) посре-дством ЭЦП 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чателя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дарст-венной услуги и направление запро-са в АРМ РШЭП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Реги-стра-ция доку-мента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 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об отказе в связи с имеющи-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мися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 в докумен-тах 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государ-ственной услуги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Полу-чение полу-чате-лем госу-дарс-твен-ной услу-ги результата услу-ги</w:t>
            </w:r>
          </w:p>
        </w:tc>
      </w:tr>
      <w:tr>
        <w:trPr>
          <w:trHeight w:val="178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онно–распо-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рядительное решение)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уведо-мления об успеш-ном форми-рова-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запро-са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 сообще-ния об отказе в запрашиваемой 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тронной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услуге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 запроса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 об отказе в запра-шивае-мой 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дарст-венной услуге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Маршр-утиза-ция запро-са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Реги-стра-ция 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 с прис-вое-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номе-ра заяв-лению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 выходного доку-мента</w:t>
            </w:r>
          </w:p>
        </w:tc>
      </w:tr>
      <w:tr>
        <w:trPr>
          <w:trHeight w:val="30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дней</w:t>
            </w:r>
          </w:p>
        </w:tc>
      </w:tr>
      <w:tr>
        <w:trPr>
          <w:trHeight w:val="82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 есть 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 в данных 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чатель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дарст-венной услуги; 3–если автор-изация прошла успеш-но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 данных 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государ-ственной услуги; 5–если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нет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нару-шения в 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полу-чате-ля госу-дарствен-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услуги; 8 –если нару-шений нет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Центр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"/>
        <w:gridCol w:w="1927"/>
        <w:gridCol w:w="963"/>
        <w:gridCol w:w="1239"/>
        <w:gridCol w:w="1239"/>
        <w:gridCol w:w="1377"/>
        <w:gridCol w:w="1377"/>
        <w:gridCol w:w="1240"/>
        <w:gridCol w:w="1102"/>
        <w:gridCol w:w="1240"/>
        <w:gridCol w:w="1102"/>
      </w:tblGrid>
      <w:tr>
        <w:trPr>
          <w:trHeight w:val="46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Наименова-ние СФЕ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Опер-атор Цент-ра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Опера-тор Центра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Опера-тор Центра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Центра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Опера-тор Центра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Цент-ра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Опера-тор Центра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Цент-ра</w:t>
            </w:r>
          </w:p>
        </w:tc>
      </w:tr>
      <w:tr>
        <w:trPr>
          <w:trHeight w:val="79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Наименова-ние действия (процесса, процедуры, операции) и их описание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Авто-риз-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уется оператор Цент-ра по логи-ну и паро-лю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рает услугу и форми-рует данные запро-са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Напра-вление запро-са в ГБД ФЛ, ЕНИС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 сообще-ние о невоз-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можнос-ти получе-ния данных в связи с отсутс-твием данных получа-теля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 запроса с прикрепление к форме запроса необхо-димых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и удосто-верение ЭЦП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 удос-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ренно-го (под-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писан-ного) ЭЦП в АРМ РШЭП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Реги-стра-ция доку-мента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 об отказе в услуге в связи с 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щимися 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шения-ми в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ментах 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чателя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дарст-венной услуги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Полу-чение полу-чате-лем госу-дарс-твен-ной услу-ги результата услу-ги</w:t>
            </w:r>
          </w:p>
        </w:tc>
      </w:tr>
      <w:tr>
        <w:trPr>
          <w:trHeight w:val="150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ционно–распорядительное решение)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писка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уведо-мления об успеш-ном форми-рова-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запро-са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запро-са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 мотиви-рован-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Отобра-жение уведом-ления об успеш-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ровании запроса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Маршрутизац-ия запро-са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Реги-стра-ция запроса с прис-вое-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номе-ра заяв-лению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мотив-ированного отказа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 выходного доку-мента</w:t>
            </w:r>
          </w:p>
        </w:tc>
      </w:tr>
      <w:tr>
        <w:trPr>
          <w:trHeight w:val="30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мину-та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дней</w:t>
            </w:r>
          </w:p>
        </w:tc>
      </w:tr>
      <w:tr>
        <w:trPr>
          <w:trHeight w:val="46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 в данных 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чателя государственной услуги; 5–если 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шений нет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нару-шения; 9 – если нару-шений нет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справок по опеке и попечительству»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электронной государственной 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3190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3190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 электронной государственной услуги через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357100" cy="598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357100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42300" cy="638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242300" cy="638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справок по опеке и попечительству»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128000" cy="828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128000" cy="828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Уведомления, предоставляемые получателю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Уведомления поставляются по мере изменения статуса исполнения заявления, либо в случае продления срока оказания услуги. Произвольная строка с текстом уведомления  отражается в разделе «Уведомления» в личном кабинете на портале «электронного правительства».</w:t>
      </w:r>
    </w:p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справок по опеке и попечительству»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электронной государственной услуги: «качество» и «доступность»___________________________________________________________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