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7a2" w14:textId="a849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декабря 2012 года N 389. Зарегистрировано Департаментом юстиции Северо-Казахстанской области 25 января 2013 года N 2127.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24.05.2013 N 142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района Шал акына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 акына Северо–Казахстанской области Байгаскину Зину Сапуановну.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     Э. Исин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389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района Шал акына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района Шал акына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района Шал акына Северо-Казахстанской области»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shal@edu-sko.kz.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edu-sko.kz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 Шал акына Северо-Казахстанской области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389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района Шал акына»;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района Шал акына» (далее – уполномоченный орган) и организациями образования района Шал акына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kyzyl@edu-sko.kz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район Шал акына, город  Сергеевка, ул. Желтоксан, 14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@edu-sko.kz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855"/>
        <w:gridCol w:w="3792"/>
        <w:gridCol w:w="3197"/>
        <w:gridCol w:w="2387"/>
      </w:tblGrid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«Белоградовская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Белоградовка, улица Западная 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5-20-01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«Двойниковская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5-20-21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«Жанаталапская 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5-21-26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«Жанасуская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5-20-24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«Коктерекская 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5-21-03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«Куртайская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Куртай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5-16-07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«Лесхозная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5-20-83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«Минеевская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Меней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5-21-90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«Рясинская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5-16-84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«Тельмановская начальная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Тельманово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«Аксуская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«Алкаагашская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Алкаагаш, улица Мукана Бексейтулы 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5-13-95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«Астаганская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«Балуанская основная школа имени С.Саутбекова»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  улица Школьная 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«Городецкая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Городецкое, улица Центральная 28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5-26-22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«Енбекская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Алтынсарина 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5-18-09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«Жалтырская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«Куприяновская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5-19-98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«Мергенская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5-10-90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«Ольгинская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5-17-54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«Садовская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Садовка, улица Жамбыла Жабаева 18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«Социальская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«Ступинская основная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Ступинка,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5-23-59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«Акан-Баракская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Акан-Барак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«Афанасьевская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5-29-12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«Жанажольская средняя школа имени Г.Малдыбаева»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«Каратальская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5-22-19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«Кенесовская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5-14-90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«Крещенская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5-18-22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«Кривощековская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Кривощеково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«Новопокровская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2-47-60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«Октябрьская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«Приишимская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2-92-03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«Семипольская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Семиполка,  улица Советская 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2-32-36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казахская школа-интернат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Малдыбаева 11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М.Ахметбекова»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Ыскака Ыбыраева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5-31-19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Героя Социалистического Труда Есима Шайкина»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Муканова 42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2-77-38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«Сухорабовская средняя школа района Шал акына»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Сухорабовка,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2-52-93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«Школа-гимназия имени академика Е.А.Букетова» 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Победы 25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2-02-05</w:t>
            </w:r>
          </w:p>
        </w:tc>
      </w:tr>
    </w:tbl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Шал акын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389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района Шал акына»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shal@edu-sko.kz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района Шал акына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район Шал акына, город 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дом 35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2-12-41</w:t>
            </w:r>
          </w:p>
        </w:tc>
      </w:tr>
    </w:tbl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2"/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 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@edu-sko.kz</w:t>
            </w:r>
          </w:p>
        </w:tc>
      </w:tr>
    </w:tbl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1"/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6"/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389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района Шал акына»: shalakyn-akimat@sko.kz, государственного учреждения «Отдел образования района Шал акына Северо-Казахстанской области»: shal@edu-sko.kz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100"/>
    <w:bookmarkStart w:name="z1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bookmarkStart w:name="z1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265"/>
        <w:gridCol w:w="4499"/>
        <w:gridCol w:w="44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 Шал акына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151307 Северо-Казахстанская область, район Шал акына, с.Повозочное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87153429132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151310 Северо-Казахстанская область, район Шал акына,с. Сухорабовка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87153425333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рйона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151304 Северо-Казахстанская область, район Шал акына,с. Кривощеково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87153424369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  района 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Северо-Казахстанская область, район Шал акына,а. Узынжар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87153423483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Семипольского сельского района 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 Северо-Казахстанская область, район Шал акына, с. Семиполка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87153423231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 Шал акына»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 Северо-Казахстанская область, район Шал акына, с. Ступинка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87153452191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151303 Северо-Казахстанская область, район Шал акына, с. Крещенка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87153451829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рйона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 Северо-Казахстанская область, 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Новопокровка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87153424782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Афанасьевского сельского 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151301 Северо-Казахстанская область, 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Афанасьевка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87153452940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Аютасского сельского округа района Шал акына»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Северо-Казахстанская область, 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Каратал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87153452218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Жанажолского сельского округа района 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 Северо-Казахстанская область, 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Жанажол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87153452515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Городецкого сельского округа района Шал акына Северо-Казахстанской области»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151302 Северо-Казахстанская область, 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Городецкое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87153452715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г.Сергеевка»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Северо-Казахстанская область, 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г.Сергеевка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87153421669</w:t>
            </w:r>
          </w:p>
        </w:tc>
      </w:tr>
    </w:tbl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10"/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116"/>
    <w:bookmarkStart w:name="z11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9"/>
    <w:bookmarkStart w:name="z1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3"/>
    <w:bookmarkStart w:name="z12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7"/>
    <w:bookmarkStart w:name="z1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2"/>
    <w:bookmarkStart w:name="z1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4"/>
    <w:bookmarkStart w:name="z1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389</w:t>
      </w:r>
    </w:p>
    <w:bookmarkEnd w:id="136"/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образования района Шал акына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Ғ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138"/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Шал акына Северо-Казахстанской области» (далее – уполномоченный орган) и организациями образования района Шал акына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 (далее - получатель государственной услуги)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shal@edu-sko.kz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> 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сопроводительным письмом отправляет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данных и готовит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 в процессе оказания государственной услуги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4"/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все должностные лица, задействованные в оказании государственной услуги (далее – должностные лица),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47"/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Шал акына, город 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2-12-37</w:t>
            </w:r>
          </w:p>
        </w:tc>
      </w:tr>
    </w:tbl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49"/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011"/>
        <w:gridCol w:w="3254"/>
        <w:gridCol w:w="3425"/>
        <w:gridCol w:w="2476"/>
      </w:tblGrid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«Аксуская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«Алкаагашская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Алкаагаш, улица Мукана Бексейтулы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5-13-95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«Астаганская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«Балуанская основная школа имени С.Саутбекова»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Балуан,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  улица Школьная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«Городецкая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28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5-26-22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«Енбекская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5-18-09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«Жалтырская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«Куприяновская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Куприяновка, улица Новая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5-19-98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«Мергенская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5-10-90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«Ольгинская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5-17-54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«Садовская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 18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«Социальская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«Ступинская основная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5-23-59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«Акан-Баракская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Акан-Барак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«Афанасьевская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5-29-12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«Жанажольская средняя школа имени Г.Малдыбаева»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«Каратальская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5-22-19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«Кенесовская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5-14-90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«Крещенская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5-18-22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«Кревощековская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Кривощеково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«Новопокровская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2-47-60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«Октябрьская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«Приишимская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2-92-03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«Семипольская средняя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Семиполка,  улица Советская 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2-32-36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казахская школа-интернат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М.Ахметбекова»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Ыскака Ыбыраева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5-31-19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«Средняя школа имени Героя Социалистического Труда Есима Шайкина»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Муканова 42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2-77-38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«Сухорабовская средняя  школа района Шал акына»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2-52-93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«Школа-гимназия имени академика Е.А.Букетова»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 25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2-02-05</w:t>
            </w:r>
          </w:p>
        </w:tc>
      </w:tr>
    </w:tbl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последовательности и взаимодействия административных действий (процедур)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935"/>
        <w:gridCol w:w="1720"/>
        <w:gridCol w:w="2150"/>
        <w:gridCol w:w="1935"/>
        <w:gridCol w:w="2150"/>
        <w:gridCol w:w="2366"/>
        <w:gridCol w:w="1720"/>
        <w:gridCol w:w="1506"/>
        <w:gridCol w:w="1936"/>
        <w:gridCol w:w="2152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 выдачей описи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лицу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письмом весь пакет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письмо,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резолюции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резолюцию и направляет для исполнения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полноты и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верности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данных и готовит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шает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 форме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либо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зывает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трирует результат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обучение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описи с отмет-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 дне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документы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 форме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обучение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при сдаче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10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дней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незамед-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 при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4"/>
    <w:bookmarkStart w:name="z1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 использования (основной процесс)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8"/>
        <w:gridCol w:w="2708"/>
        <w:gridCol w:w="3125"/>
        <w:gridCol w:w="3333"/>
        <w:gridCol w:w="3750"/>
        <w:gridCol w:w="3126"/>
      </w:tblGrid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резолюцию и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лицу организации образования для направления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разрешение на обучение в форме экстерната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обучение в форме экстерната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весь пакет документов сопроводительным письмом в уполномоченный орган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разрешение в организацию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 и выдает получателю государственной услуги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6"/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 использования (альтернативный процесс)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1"/>
        <w:gridCol w:w="2857"/>
        <w:gridCol w:w="3061"/>
        <w:gridCol w:w="3265"/>
        <w:gridCol w:w="3061"/>
        <w:gridCol w:w="3675"/>
      </w:tblGrid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резолюцию и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лицу организации образования для направления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мотивированный ответ об отказе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сопроводительным письмом весь пакет документов в уполномоченный орган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мотивированный ответ об отказе в организацию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и выдает получателю государственной услуги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58"/>
    <w:bookmarkStart w:name="z1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12255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