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2e66" w14:textId="ac52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несовершеннолдетним детям"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21 декабря 2012 года N 391. Зарегистрировано Департаментом юстиции Северо-Казахстанской области 25 января 2013 года N 2120. Утратило силу постановлением акимата района Шал акын Северо-Казахстанской области от 24 мая 2013 года N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района Шал акын Северо-Казахстанской области от 24.05.2013 N 142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Шал акына Северо-Казахстанской области Байгаскину З.С.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    Э. Исин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А. Жумагалиев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391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услуга) оказывается государственным учреждением «Отдел образования района Шал акына» (далее – уполномоченный орган/услугодатель) через Центры обслуживания населения (далее - Центр), а также через веб-портал «электронного правительства» www.egov.kz.,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детям», утвержденного постановлением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база данных «Физические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получатель государственной услуги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региональный шлюз «электронного правительства»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структурно-функциональные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через ПЭП (диаграмма № 1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ИИН и пароля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государственной услуги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государственной услуги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государственной услуги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государственной услуги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государственной услуги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РШЭП, направление получателю государственной услуги уведомления – отчета о принятии запроса на предоставление государственной услуги с указанием даты и времени получения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мотивированного ответа об отказе в предоставлении государственной услуги в виде электронного документа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государственной услуги результата услуги (справки в форме электронного документа, подписанного ЭЦП сотрудника услугодателя (далее - справка), либо мотивированного ответа об отказе в предоставлении государственной услуги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через Центр (диаграмма № 2 функционального взаимодействия)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Центра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 государственной услуги, а также данных по доверенности представителя получателя государственной услуги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государственной услуги, а также в ЕНИС – о данных доверенности представителя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 государственной услуги),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РШЭП, выдача расписки о приеме соответствующих документов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государственной услуги через оператора Центра результата электронной государственной услуги (справка в пенсионные фонды, банки для распоряжения вкладами несовершеннолетних детей (уступка прав и обязательств, расторжение договоров), в территориальные подразделения Комитета дорожной полиции Министерства внутренних дел Республики Казахстан на осуществление действий с имуществом, принадлежащим несовершеннолетним (далее - справка), либо мотивированный ответ об отказе в предоставлении государственной услуги на бумажном носителе).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электронную государственную услугу приведены на веб-портале «электронного правительства» www.egov.kz, а также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государственной услуги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 ПЭП: (1414).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получателям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фонды,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детям»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2316"/>
        <w:gridCol w:w="1362"/>
        <w:gridCol w:w="1363"/>
        <w:gridCol w:w="1363"/>
        <w:gridCol w:w="1363"/>
        <w:gridCol w:w="1226"/>
        <w:gridCol w:w="1226"/>
        <w:gridCol w:w="1499"/>
        <w:gridCol w:w="1091"/>
      </w:tblGrid>
      <w:tr>
        <w:trPr>
          <w:trHeight w:val="67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пароля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79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79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секунд– 1 минута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</w:tr>
      <w:tr>
        <w:trPr>
          <w:trHeight w:val="186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нет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2340"/>
        <w:gridCol w:w="963"/>
        <w:gridCol w:w="963"/>
        <w:gridCol w:w="1101"/>
        <w:gridCol w:w="1377"/>
        <w:gridCol w:w="1240"/>
        <w:gridCol w:w="1240"/>
        <w:gridCol w:w="1240"/>
        <w:gridCol w:w="1102"/>
        <w:gridCol w:w="1240"/>
      </w:tblGrid>
      <w:tr>
        <w:trPr>
          <w:trHeight w:val="67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79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ЕНИС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168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30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5 рабочих дней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та)</w:t>
            </w:r>
          </w:p>
        </w:tc>
      </w:tr>
      <w:tr>
        <w:trPr>
          <w:trHeight w:val="82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фонды,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детям»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  <w:r>
        <w:drawing>
          <wp:inline distT="0" distB="0" distL="0" distR="0">
            <wp:extent cx="92964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964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>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  <w:r>
        <w:drawing>
          <wp:inline distT="0" distB="0" distL="0" distR="0">
            <wp:extent cx="93091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091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/>
          <w:i w:val="false"/>
          <w:color w:val="000000"/>
        </w:rPr>
        <w:t>
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получателю</w:t>
            </w:r>
          </w:p>
        </w:tc>
      </w:tr>
    </w:tbl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фонды,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детям»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Заявитель:______________________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(адрес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(контактный телефон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Вашего разрешения снять пенсионные накопления в накопительном пенсионном фонде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(название фонда указывается согласно записи в свидетельстве о праве на наследство)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несовершеннолетних (-ей, -их) детей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(ФИО несовершеннолетнего (-ей, -их))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со смертью вкладчика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(ФИО вкладчика)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 смерти от ___________________________ года №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выдачи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«___» 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заявителя(ей) _____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994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994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Заявитель:____________________________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(адрес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(контактный телефон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Вашего разрешения на распоряжение (уступка прав и обязательств, расторжение договоров) вкладами в банке ___________________________ (название банка) несовершеннолетних детей: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 дети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старше 10 лет расписываются, пишут слово – «согласны»)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роспись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№ удостоверения личности, кем и когда выдано)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роспись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«___» __________ год Подпись обоих родителей _______________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107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(адрес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(контактный телефон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Вашего разрешения на осуществление сделки в отношении транспортного средства, принадлежащего на праве собственности несовершеннолетнему(им) ребенку (детям):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«___» __________ год Подпись заявителя(ей) ________________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фонды,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детям»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071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436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547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Уведомления, предоставляемые получателю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правительства», а также передается в систему ИИС Центра.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фонды,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детям»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header.xml" Type="http://schemas.openxmlformats.org/officeDocument/2006/relationships/header" Id="rId2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