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26982" w14:textId="d8269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района Шал акына в 2013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20 декабря 2012 года N 11/5. Зарегистрировано Департаментом юстиции Северо-Казахстанской области 18 января 2013 года N 2081. Утратило силу в связи с истечением срока действия (письмо аппарата маслихата района Шал акына Северо-Казахстанской области от 25 августа 2015 года N 15.2.02-04/188)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в связи с истечением срока действия (письмо аппарата маслихата района Шал акына Северо-Казахстанской области от 25.08.2015 N 15.2.02-04/188).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пункты, утвержденных постановлением Правительства Республики Казахстан от 18 февраля 2009 года маслихат района Шал акына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 учетом потребности, заявленной акимом района, специалистам здравоохранения, образования, социального обеспечения, культуры, спорта и ветеринарии прибывшим для работы и проживания в сельские населенные пункты района Шал акына Северо-Казахстанской области предоставить: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Данное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ХI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 Шал акына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Тасмаганбетов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 Шал акына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Дятлов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сельского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Шал акына"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 декабря 2012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Пашковский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Начальника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Шал акына"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 декабря 2012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Е.Андреева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