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a4cb0" w14:textId="5da4c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Правилах оказания жилищной помощи малообеспеченныи семьям (гражданам), проживающим в районе Шал акына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Шал акына Северо-Казахстанской области от 20 декабря 2012 года N 11/6. Зарегистрировано Департаментом юстиции Северо-Казахстанской области 18 января 2013 года N 2080. Утратило силу решением маслихата района Шал акына Северо-Казахстанской области от 12 мая 2017 года № 13/4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маслихата района Шал акына Северо-Казахстанской области от 12.05.2017 </w:t>
      </w:r>
      <w:r>
        <w:rPr>
          <w:rFonts w:ascii="Times New Roman"/>
          <w:b w:val="false"/>
          <w:i w:val="false"/>
          <w:color w:val="ff0000"/>
          <w:sz w:val="28"/>
        </w:rPr>
        <w:t>№ 13/4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"О жилищных отношениях" от 16 апреля 1997 года,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"Об утверждении Правил предоставления жилищной помощи" от 30 декабря 2009 года, маслихат района Шал акына Северо-Казахстаской области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жилищной помощи малообеспеченным семьям (гражданам), проживающим в районе Шал акына.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8"/>
        <w:gridCol w:w="4202"/>
      </w:tblGrid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ХI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 район Шал акына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Тасмаганбетов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 район Шал акына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Дятлов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"СОГЛАСОВАНО"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Начальник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программ района Шал акына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 декабря 2012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Оразалин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Начальник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"Отдел экономики 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 Шал акына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 декабря 2012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Андреева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 района Шал акына от 20 декабря 2012 года № 11/6</w:t>
            </w:r>
          </w:p>
        </w:tc>
      </w:tr>
    </w:tbl>
    <w:bookmarkStart w:name="z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жилищной помощи малообеспеченным семьям (гражданам), проживающим в районе Шал акына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Жилищная помощь предоставляется за счет средств местного бюджета малообеспеченным семьям (гражданам), постоянно проживающим в данной местности, на оплату: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расходов на содержание общего имущества объекта кондоминиума семьям (гражданам), проживающим в приватизированных жилищах или являющимся нанимателями (поднанимателями) жилых помещений (квартир) в государственном жилищном фонде;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потребления коммунальных услуг и услуг связи в части увеличения абонентской платы за телефон, подключенный к сети телекоммуникаций, семьям (гражданам), являющимся собственниками или нанимателями (поднанимателями) жилища;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арендной платы за пользование жилищем, арендованным местным исполнительным органом в частном жилищном фонде;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 проживающим в приватизированных жилых помещениях (квартирах), индивидуальном жилом доме (подпункт действует до 1 января 2014 года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16 октября 2012 года № 1316 "О внесении изменения и дополнения в постановление Правительства Республики Казахстан от 30 декабря 2009 года № 2314 "Об утверждении Правил предоставления жилищной помощи".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Жилищная помощь оказывается по предъявленным поставщиками счетам на оплату коммунальных услуг на содержание жилого дома (жилого здания) согласно смете, определяющей размер ежемесячных и целевых взносов, на содержание жилого дома (жилого здания), а также счету на оплату 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суток, устанавливаемого взамен однофазного счетчика электрической энергии с классом точности 2,5, находящегося в использовании в приватизированных жилых помещениях (квартирах), индивидуальном жилом доме, за счет бюджетных средств лицам, постоянно проживающим в данной местности. Размер и порядок оказания жилищной помощи определяются местными представительными органами города республиканского значения, столицы, районов, городов областного значения (часть действует до 1 января 2014 года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16 октября 2012 года № 1316 "О внесении изменения и дополнения в постановление Правительства Республики Казахстан от 30 декабря 2009 года № 2314 "Об утверждении Правил предоставления жилищной помощи".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Расходы малообеспеченных семей (граждан), принимаемые к исчислению жилищной помощи, определяются как сумма расходов по каждому из вышеуказанных направлений.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"Жилищная помощь определяется как разница между суммой оплаты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расходов на содержание жилого дома (жилого здания), потребление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коммунальных услуг и услуг связи в части увеличения абонентской платы за телефон, подключенный к сети телекоммуникаций, арендной платы 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пользование жилищем, арендованным местным исполнительным органом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частном жилищном фонде, стоимости однофазного счетчика электрической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энергии с классом точности не ниже 1 с дифференцированным учетом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контролем расхода электроэнергии по времени суток проживающим в приватизированных жилых помещениях (квартирах), индивидуальном жилом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доме, в пределах норм и предельно-допустимого уровня расходов семьи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(граждан) на эти цели, установленных местными представительными органами (часть действует до 1 января 2014 года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16 октября 2012 года № 1316 "О внесении изменения и дополнения в постановление Правительства Республики Казахстан от 30 декабря 2009 года № 2314 "Об утверждении Правил предоставления жилищной помощи".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Доля предельно-допустимых расходов является отношение предельно–допустимого уровня расходов семьи (гражданина) в месяц на содержание жилого дома (жилого здания), потребление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к совокупному доходу семьи (гражданина) для жителей района Шал акына устанавливается в размере 10 процентов.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 с изменениями, внесенными решением маслихата района Шал акына Северо-Казахстанской области от 13.07.2015 </w:t>
      </w:r>
      <w:r>
        <w:rPr>
          <w:rFonts w:ascii="Times New Roman"/>
          <w:b w:val="false"/>
          <w:i w:val="false"/>
          <w:color w:val="ff0000"/>
          <w:sz w:val="28"/>
        </w:rPr>
        <w:t>N 40/2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Уполномоченным органам по назначению и выплате жилищной помощи определено государственное учреждение "Отдел занятости и социальных программ района Шал акына Северо-Казахстанской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Лица, имеющие в частной собственности более одной единицы жилья (квартиры, дома) или сдающие жилые помещения или транспортные средства в наем (аренду), утрачивают право на получение жилищной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Площадь жилья, обеспечиваемая компенсационными мерами принимается в размере 18 квадратных метров на человека, для одиноко проживающих граждан не более 30 квадратных метров.</w:t>
      </w:r>
    </w:p>
    <w:bookmarkEnd w:id="2"/>
    <w:bookmarkStart w:name="z1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оказания жилищной помощи</w:t>
      </w:r>
    </w:p>
    <w:bookmarkEnd w:id="3"/>
    <w:bookmarkStart w:name="z1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Для назначения жилищной помощи семья (гражданин) обращается в уполномоченный орган с заявлением и представляет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копию документа, удостоверяющего личность заявителя;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копию правоустанавливающего документа на жилище;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копию книги регистрации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документы, подтверждающие доходы семьи. Порядок исчисления совокупного дохода семьи (гражданина Республики Казахстан), претендующей на получение жилищной помощи, определяется уполномоченным органом в сфере жилищных отношений;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счета о размерах ежемесячных взносов на содержание жилого дома (жилого здания);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счета на потребление коммунальных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квитанцию-счет за услуги телекоммуникаций или копия договора на оказание услуг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счет о размере арендной платы за пользование жилищем, арендованным местным исполнительным органом в частном жилищном фонде, предъявленный местным исполнительным органом;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9) квитанцию – счет 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 проживающим в приватизированных жилых помещениях (квартирах), индивидуальном жилом доме (подпункт действует до 1 января 2014 года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16 октября 2012 года № 1316 "О внесении изменения и дополнения в постановление Правительства Республики Казахстан от 30 декабря 2009 года № 2314 "Об утверждении Правил предоставления жилищной помощи".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Документы предоставляются в копиях и подлинниках. Ответственное лицо в момент приема документов сверяет предоставленные копии с подлинниками документов и возвращает подлинники сразу же после проведения сверки.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5 с изменениями, внесенными решением маслихата района Шал акына Северо-Казахстанской области от 29.10.2013 </w:t>
      </w:r>
      <w:r>
        <w:rPr>
          <w:rFonts w:ascii="Times New Roman"/>
          <w:b w:val="false"/>
          <w:i w:val="false"/>
          <w:color w:val="ff0000"/>
          <w:sz w:val="28"/>
        </w:rPr>
        <w:t>N 22/4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По результатам рассмотрения представленных документов уполномоченный орган в течение десяти календарных дней с момента сдачи документов выносит решение о назначении или отказе в жилищной помощи, о чем письменно извещает заявителя.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Тарифы и нормы потребления коммунальных услуг предоставляют поставщики услуг.</w:t>
      </w:r>
    </w:p>
    <w:bookmarkEnd w:id="4"/>
    <w:bookmarkStart w:name="z2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Исчисления совокупного дохода семьи (гражданина), претендующей на получение жилищной помощи</w:t>
      </w:r>
    </w:p>
    <w:bookmarkEnd w:id="5"/>
    <w:bookmarkStart w:name="z2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8. Совокупный доход семьи (гражданина), претендующей на получение жилищной помощи, исчисляется уполномоченным органом по назначению и выплате жилищной помощи за квартал, предшествовавший кварталу обращения за назначением жилищной помощи на основании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Агенства Республики Казахстан по делам строительства и жилищно–коммунального хозяйства от 5 декабря 2011 года № 471 "Об утверждении Правил исчисления совокупного дохода семьи (гражданина), претендующей на получение жилищной помощи, а также на предоставление жилища из государственного жилищного фонда или жилища, арендованного местным исполнительным органом в частном жилищном фонде" (зарегистрирован в Реестре государственной регистрации нормативных правовых актов за № 7412).</w:t>
      </w:r>
    </w:p>
    <w:bookmarkEnd w:id="6"/>
    <w:bookmarkStart w:name="z3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Финансирование и выплата</w:t>
      </w:r>
    </w:p>
    <w:bookmarkEnd w:id="7"/>
    <w:bookmarkStart w:name="z3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 Финансирование выплат жилищной помощи осуществляется в пределах средств, предусмотренных в бюджете района на соответствующий финансовый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Выплата жилищной помощи осуществляется через отделения банков второго уровня путем перечисления начисленных сумм на лицевые счета получателей.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