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c17d" w14:textId="d65c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20 августа 2012 года N 235. Зарегистрировано Департаментом юстиции Северо-Казахстанской области 18 сентября 2012 года N 1873. Утратило силу постановлением акимата района Шал акын Северо-Казахстанской области от 24 мая 2013 года N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района Шал акын Северо-Казахстанской области от 24.05.2013 N 142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176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кресла-коляски;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выплата социальной помощи отдельным категориям нуждающихся граждан по решениям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пособий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обслуживание в государственных и негосударственных медико–социальных учреждениях (организациях), предоставляющих услуги за счет государственных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обслуживание на дому для одиноких, одиноко проживающих престарелых, инвалидов и детей–инвалидов, нуждающихся в постороннем уходе 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специалистам социальной сферы, проживающим в сельской местности, по приобретению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постановка на учет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обеспечения их санаторно–курортным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учет граждан, пострадавших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обеспечения их сурдо–тифлотехническими средствами и обязательными гигиеническими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начальника государственного учреждения «Отдел занятости и социальных программ» района Шал акына Оразалина Т.С..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К. Тнеев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№ 235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– физические лица: граждане Республики Казахстан, иностранцы и лица без гражданства, постоянно проживающие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района Шал акына Северо–Казахстанской области».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Шал акына Северо–Казахстанской области» (далее – уполномоченный орган) по адресу: Северо-Казахстанская область, район Шал акына, город Сергеевка, ул. Ибраева, 50, адрес электронной почты: ro_shal_ak@mail.onlain.kz, телефон 8-715-34-2-15-37, кабинет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в редакции постановления акимата района Шал акына Северо-Казахстанской области от 9.10.2012 г.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ro_shal_ak@mail.onlain.kz,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(заявитель)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присваивает входящий номер на заявлении, выдает потребителю талон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формы заявлений размещаются на специальной стойке в зале ожидания, либо у сотрудников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органа, в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оказываемых государственные услуги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слуху»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468"/>
        <w:gridCol w:w="2693"/>
        <w:gridCol w:w="2513"/>
        <w:gridCol w:w="33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осуществление проверки полноты документов, подготовка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специалисту для исполнения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уполномоченного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результат оказания государственной услуги и выдает уведомление либо мотивированный ответ об отказе потребителю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4"/>
        <w:gridCol w:w="3762"/>
        <w:gridCol w:w="4214"/>
      </w:tblGrid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ответственному специалисту для исполнения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4"/>
        <w:gridCol w:w="3762"/>
        <w:gridCol w:w="4214"/>
      </w:tblGrid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ответственному специалисту для исполнения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и оформляет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слуху»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5311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№ 235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кресла-коляски»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предоставления им кресла-коляски»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–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района Шал акына Северо–Казахстанской области».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Шал акына Северо–Казахстанской области» (далее – уполномоченный орган), расположенного по адресу: Северо-Казахстанская область, район Шал акына, город Сергеевка, ул. Ибраева, 50, адрес электронной почты: ro_shal_ak@mail.online.kz, телефон 8-715-34-2-15-37, кабинет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в редакции постановления акимата района Шал акына Северо-Казахстанской области от 9.10.2012 г.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ro_shal_ak@mail.online.kz,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(заявитель) является уведомление об оформлении документов для предоставления кресло–коляски,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осуществляет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наименования полученной кресло-коляски, даты получения, отметки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для обеспечения инвалидов специальными средствами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в уполномоченном органе талон с указанием даты регистрации и получения заявителем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кресло-коляски»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468"/>
        <w:gridCol w:w="2693"/>
        <w:gridCol w:w="2513"/>
        <w:gridCol w:w="2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регистрация документов, выдача талона потребителю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осуществление проверки полноты документов, подготовка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специалисту на исполнение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уполномоченного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результат оказания государственной услуги и выдает уведомление или мотивированный ответ об отказе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ответственному специалисту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ответственному специалисту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 кресло-коляски»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4930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235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
протезно-ортопедической помощи»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«Отдел занятости и социальных программ района Шал акына».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района Шал акына», а также через отдел района Шал акына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уполномоченного органа ro_shal_ak@mail.online.kz, на стендах расположенных в фойе уполномоченного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является уведомление об оформлении документов на инвалидов для предоставления им протезно - ортопедической помощи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 -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–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–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Формы заявлений размещаются в зале ожидания уполномоченного органа, Центра,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 адрес, телефон, номер кабинета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кабинета ответственного специалиста,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(отказе в оформлении) документов на инвалидов для предоставления протезно–ортопедической помощи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осуществляется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протезно-ортопедическими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в уполномоченном органе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санитарно–эпидемиологическим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отписывает документы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документов, подготавливает уведомление или оформляет мотивированный ответ об отказе,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осуществляет контроль и передает уведомление или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осуществляет рассмотрение представленного заявления от потребителя, подготавливает уведомление или оформляет мотивированный ответ об отказе,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сектором осуществляет контроль и передает уведомление или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журнале уведомление либо мотивированный ответ об отказе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 либо мотивированный ответ об отказе.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 помощи»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71"/>
        <w:gridCol w:w="3298"/>
        <w:gridCol w:w="2886"/>
      </w:tblGrid>
      <w:tr>
        <w:trPr>
          <w:trHeight w:val="6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 Отдел занятости и социальных программ района Шал акына»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 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Ибраева,50, кабинет № 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8(71534)2-15-37</w:t>
            </w:r>
          </w:p>
        </w:tc>
      </w:tr>
    </w:tbl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 помощи»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4"/>
        <w:gridCol w:w="3171"/>
        <w:gridCol w:w="2499"/>
        <w:gridCol w:w="2986"/>
      </w:tblGrid>
      <w:tr>
        <w:trPr>
          <w:trHeight w:val="1275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населения» по Северо-Казахстанской области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 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30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8(71534)2-73-80, 2-73-90</w:t>
            </w:r>
          </w:p>
        </w:tc>
      </w:tr>
    </w:tbl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 помощи»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7"/>
        <w:gridCol w:w="2678"/>
        <w:gridCol w:w="2720"/>
        <w:gridCol w:w="2844"/>
        <w:gridCol w:w="3278"/>
        <w:gridCol w:w="3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</w:tr>
      <w:tr>
        <w:trPr>
          <w:trHeight w:val="585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расписка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 уполномоченного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заведующему сектором для дальнейшей организации работы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ответственному исполнителю</w:t>
            </w:r>
          </w:p>
        </w:tc>
      </w:tr>
      <w:tr>
        <w:trPr>
          <w:trHeight w:val="21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9"/>
        <w:gridCol w:w="2616"/>
        <w:gridCol w:w="2616"/>
        <w:gridCol w:w="2823"/>
        <w:gridCol w:w="3403"/>
        <w:gridCol w:w="3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представленного заявления из Центра или от потребителя, оформляет уведомление или подготавливает мотивированный ответ об отказе, затем передает заведующему сектором для контрольной проверки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уведомление или мотивированный ответ об отказе на подписание руководителю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направляет уведомление или мотивированный ответ об отказе в Центр или выдает потребителю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заведующему сектора для контрольной проверки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4"/>
        <w:gridCol w:w="2619"/>
        <w:gridCol w:w="2619"/>
        <w:gridCol w:w="2826"/>
        <w:gridCol w:w="3406"/>
        <w:gridCol w:w="3406"/>
      </w:tblGrid>
      <w:tr>
        <w:trPr>
          <w:trHeight w:val="30" w:hRule="atLeast"/>
        </w:trPr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в уполномоченный орган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передает на рассмотрение руководителю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отписывает заведующему сектором для дальнейшей организации работы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 исполнение ответственному исполнителю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готовит уведомление, передает заведующему сектором для контрольной проверки</w:t>
            </w:r>
          </w:p>
        </w:tc>
      </w:tr>
      <w:tr>
        <w:trPr>
          <w:trHeight w:val="30" w:hRule="atLeast"/>
        </w:trPr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уведомление потребителю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 в журнале, направляет в Центр или выдает потребителю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и направляет в канцелярию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контроль и передает уведомление на подписание руководителю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4"/>
        <w:gridCol w:w="2619"/>
        <w:gridCol w:w="2826"/>
        <w:gridCol w:w="2619"/>
        <w:gridCol w:w="3406"/>
        <w:gridCol w:w="3406"/>
      </w:tblGrid>
      <w:tr>
        <w:trPr>
          <w:trHeight w:val="30" w:hRule="atLeast"/>
        </w:trPr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в уполномоченный орган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передает на рассмотрение руководителю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отписывает заведующему сектором для дальнейшей организации работы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 исполнение ответственному исполнителю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готовит мотивированный ответ об отказе, передает заведующему сектором для контрольной проверки</w:t>
            </w:r>
          </w:p>
        </w:tc>
      </w:tr>
      <w:tr>
        <w:trPr>
          <w:trHeight w:val="30" w:hRule="atLeast"/>
        </w:trPr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мотивированный ответ об отказе потребителю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об отказе в журнале, направляет в Центр или выдает потребителю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мотивированный ответ об отказе и направляет в канцелярию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контроль и передает мотивированный ответ об отказе на подписание руководителю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помощи»</w:t>
      </w:r>
    </w:p>
    <w:bookmarkEnd w:id="66"/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81407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№ 235</w:t>
      </w:r>
    </w:p>
    <w:bookmarkEnd w:id="69"/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и выплата социальной помощи отдельным категориям нуждающихся граждан по решениям местных представительных органов»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и выплата социальной помощи отдельным категориям нуждающихся граждан по решениям местных представительных органов»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-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физических лиц для оказания государственной услуги определяются по решению маслихата района Шал акына;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района Шал акына Северо–Казахстанской области».</w:t>
      </w:r>
    </w:p>
    <w:bookmarkEnd w:id="71"/>
    <w:bookmarkStart w:name="z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Шал акына Северо–Казахстанской области» (далее – уполномоченный орган), расположенного по адресу: Северо-Казахстанская область, район Шал акына, город Сергеевка, ул.Ибраева, 50, адрес электронной почты: ro_shal_ak@mail.onlain.kz, телефон 8-715-34-2-15-37, кабинет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в редакции постановления акимата района Шал акына Северо-Казахстанской области от 9.10.2012 г.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ro_shal_ak@mail.onlain.kz,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заявитель (потребитель) является уведомление о назначении социальной помощи отдельным категориям нуждающихся граждан по решениям местных представительных органов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местных представительных органов (маслихатов).</w:t>
      </w:r>
    </w:p>
    <w:bookmarkEnd w:id="73"/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 -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75"/>
    <w:bookmarkStart w:name="z7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Исчерпывающий перечень документов, необходимых для получения государственной услуги определяется решениями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назначении (отказе в назначении) социальной помощи осуществляется при личном посещении потребителя уполномоченного органа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назначения и выплаты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органов»</w:t>
      </w:r>
    </w:p>
    <w:bookmarkEnd w:id="81"/>
    <w:bookmarkStart w:name="z8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3006"/>
        <w:gridCol w:w="2595"/>
        <w:gridCol w:w="3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проверки полноты документов, подготовка уведомления либо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главному специалисту на исполнение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результата оказания государственной услуги руководителю для подписания </w:t>
            </w:r>
          </w:p>
        </w:tc>
      </w:tr>
      <w:tr>
        <w:trPr>
          <w:trHeight w:val="21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календарных дней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уполномоченного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книге результат оказания государственной услуги и выдает уведомление или мотивированный ответ об отказе потребителю 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2"/>
        <w:gridCol w:w="3759"/>
        <w:gridCol w:w="4539"/>
      </w:tblGrid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налагает резолюцию и направляет документы главному специалисту на исполнение 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подготавливает уведомление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2"/>
        <w:gridCol w:w="3759"/>
        <w:gridCol w:w="4539"/>
      </w:tblGrid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назначения и выплаты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органов»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80899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№ 235</w:t>
      </w:r>
    </w:p>
    <w:bookmarkEnd w:id="89"/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государственных пособий семьям, имеющим детей до 18 лет»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района Шал акына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</w:p>
    <w:bookmarkEnd w:id="91"/>
    <w:bookmarkStart w:name="z9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Шал акына Северо–Казахстанской области» (далее - уполномоченный орган), расположенного по адресу: Северо-Казахстанская область, район Шал акына, город Сергеевка, ул.Ибраева, 50, адрес электронной почты: ro_shal_ak@mail.onlain.kz, телефон 8-715-34-2-15-37, кабинет 1 и на альтернативной основе через Отдел по району Шал акына филиала республиканского государственного предприятия «Центр обслуживания населения» по Северо-Казахстанской области (далее – ЦОН), расположенного по адресу: СКО, район Шал акына, г.Сергеевка улица Желтоксан 30, телефон 8 (71534) 2-73-80.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в редакции постановления акимата района Шал акына Северо-Казахстанской области от 9.10.2012 г.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28 июня 2005 года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 «О некоторых мерах по реализации Закона Республики Казахстан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ro_shal_ak@mail.onlain.kz,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является уведомление о назначении пособия на детей до 18 лет (далее - уведомление), либо мотивированного ответа об отказе в предоставлении государственной услуги на бумажном носителе.</w:t>
      </w:r>
    </w:p>
    <w:bookmarkEnd w:id="93"/>
    <w:bookmarkStart w:name="z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в ЦОНе осуществляется посредством "окон",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–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ЦОНе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в ЦОНе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 у акима сельского округа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форма заявления размещается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ЦОН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ЦОН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документов, уполномоченный орган в течение трех рабочих дней после получения пакета документов возвращает их в ЦОН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График работы уполномоченного органа или акима сельского округа: ежедневно с 9.00 часов до 18.00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ЦОНа: ежедневно с 9.00 часов до 19.00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органе, у акима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органа, аким сельского округа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аким сельского округа ознакамливается, налагает резолюцию и направляет документы ответственному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книге результат оказания государственной услуги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принимает заявление и необходимые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расписку и передает в накопительный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проверяет полноту документов,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ознакамливается, налагает резолюцию и направляет ответственному специалисту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книге результат оказания государственной услуги и направляет в ЦОН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ЦОНа выдает потребителю уведомление либо мотивированный ответ об отказе.</w:t>
      </w:r>
    </w:p>
    <w:bookmarkEnd w:id="95"/>
    <w:bookmarkStart w:name="z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7"/>
    <w:bookmarkStart w:name="z9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ЦОНа, участвующие в оказании государственной услуги, члены участковой комиссии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жалоба подается на имя руководителя уполномоченного органа, аппарата акима области, номера кабинета которого указан на информационном стенде уполномоченного органа, ЦОНа, юридический адрес,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00"/>
    <w:bookmarkStart w:name="z10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1"/>
        <w:gridCol w:w="1"/>
        <w:gridCol w:w="791"/>
        <w:gridCol w:w="1935"/>
        <w:gridCol w:w="2412"/>
        <w:gridCol w:w="1504"/>
        <w:gridCol w:w="753"/>
        <w:gridCol w:w="377"/>
        <w:gridCol w:w="32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потребителю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проверка документов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журнале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инспектору накопительного отдела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 уполномоченного органа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уполномоченного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проверка пакета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(семьи). Подготовка заключения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 решение)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специалисту для дальнейшей организации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участковую комиссию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дней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решения о назначении государственного пособия на детей или об отказе в назначении и оформление уведомления или мотивированного ответа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подпись руководству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ответа об отказе ответственному специалисту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уведомление либо мотивированный ответ об отказе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ответа об отказе в ЦОН или выдает потребителю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2"/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4338"/>
        <w:gridCol w:w="3259"/>
        <w:gridCol w:w="3290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от потребителя или с ЦОНа, выдача талона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уполномоченного органа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ответственному специалисту для дальнейшей организации работы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Сбор и проверка пакета документов и направление документов в участковую комиссию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решения о назначении государственного пособия на детей и оформление уведомления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потребителю, в ЦОН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Выдача уведомления потребителю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5"/>
        <w:gridCol w:w="1762"/>
        <w:gridCol w:w="2960"/>
        <w:gridCol w:w="3160"/>
        <w:gridCol w:w="3663"/>
      </w:tblGrid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накопительного отдела ЦОНа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передача в накопительный отдел и выдача расписки потребителю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Собирает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 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и передает в уполномоченный орган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передает на рассмотрение руководителю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ответственному специалисту для дальнейшей организации работы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Сбор и проверка пакета документов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участковую комиссию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мотивированного ответа об отказе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мотивированный ответ об отказе 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 Выдает мотивированный ответ об отказе потребителю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 Регистрирует мотивированный ответ об отказе и направляет в ЦОН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06"/>
    <w:bookmarkStart w:name="z10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302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№ 235</w:t>
      </w:r>
    </w:p>
    <w:bookmarkEnd w:id="108"/>
    <w:bookmarkStart w:name="z11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в редакции постановления акимата района Шал акына Северо-Казахстанской области от 21.12.2012 г. </w:t>
      </w:r>
      <w:r>
        <w:rPr>
          <w:rFonts w:ascii="Times New Roman"/>
          <w:b w:val="false"/>
          <w:i w:val="false"/>
          <w:color w:val="ff0000"/>
          <w:sz w:val="28"/>
        </w:rPr>
        <w:t>N 383</w:t>
      </w:r>
    </w:p>
    <w:bookmarkStart w:name="z10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жилищной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района Шал акына Северо-Казахстанской области».</w:t>
      </w:r>
    </w:p>
    <w:bookmarkEnd w:id="111"/>
    <w:bookmarkStart w:name="z1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района Шал акына Северо-Казахстанской области» (далее - уполномоченный орган), а также через отдел по району Шал акына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уполномоченного органа www.ozsp-shn.sko.kz,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 и телефон,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у получателя государственной услуги необходимый перечень документов, выдает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документы, проводит регистрацию обращения,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рассматривает поступившие документы на определение права получателя государственной услуги на получение жилищной помощи, готовит уведомление либо мотивированный ответ об отказе,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 мотивированный ответ об отказе, и передает ответственному специалисту уполномоченного органа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выдает расписку получателю государственной услуги с указанием даты, времени и места выдачи документов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документы, готовит уведомление,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уведомление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 либо мотивированный ответ об отказе в предоставлении услуги.</w:t>
      </w:r>
    </w:p>
    <w:bookmarkEnd w:id="115"/>
    <w:bookmarkStart w:name="z3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16"/>
    <w:bookmarkStart w:name="z3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bookmarkStart w:name="z3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18"/>
    <w:bookmarkStart w:name="z3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9"/>
    <w:bookmarkStart w:name="z3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5"/>
        <w:gridCol w:w="4084"/>
        <w:gridCol w:w="2540"/>
        <w:gridCol w:w="2251"/>
      </w:tblGrid>
      <w:tr>
        <w:trPr>
          <w:trHeight w:val="6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Шал акына Северо-Казахстанской области»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 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8(71534)2-15-37</w:t>
            </w:r>
          </w:p>
        </w:tc>
      </w:tr>
    </w:tbl>
    <w:bookmarkStart w:name="z3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198"/>
        <w:gridCol w:w="4138"/>
        <w:gridCol w:w="2436"/>
        <w:gridCol w:w="1935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 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31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8(71534)2-73-90</w:t>
            </w:r>
          </w:p>
        </w:tc>
      </w:tr>
    </w:tbl>
    <w:bookmarkStart w:name="z3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 действий (процедур) Таблица 1. Описание действий СФЕ в уполномоченном органе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3071"/>
        <w:gridCol w:w="2848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талона получателю государственной услуги, передача документов руководителю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исполнителя, наложение резолюции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 </w:t>
            </w:r>
          </w:p>
        </w:tc>
      </w:tr>
      <w:tr>
        <w:trPr>
          <w:trHeight w:val="81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онно–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8 календарных дней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3809"/>
        <w:gridCol w:w="49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нно– 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уполномоченного органа с участием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281"/>
        <w:gridCol w:w="1407"/>
        <w:gridCol w:w="1828"/>
        <w:gridCol w:w="1880"/>
        <w:gridCol w:w="2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отдела Центра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256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 описание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обращения, выдача расписки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ный орган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Центра,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и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для определения права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получение жилищной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вированного ответа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42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 ный орган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для визы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золюция)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день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3149"/>
        <w:gridCol w:w="2762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операции) и их описание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жилищной помощи или мотивированного ответа об отказе в предоставлении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 распорядительное решение)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Центр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о получении 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 не менее одного раза в день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 в журнале. Передача уведомления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заявления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передача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Схема 1. Описание действий СФЕ при обращении получателя государственной услуги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623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3604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№ 235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«Отдел занятости и социальных программ района Шал акына».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района Шал акына», а также через районный отдел района Шал акына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уполномоченного органа ro_shal_ak@mail.online.kz,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 которую получит потребитель (заявитель) является уведомление об оформлении документов на социальное обслуживание в государственных и негосударственных медико–социальных учреждениях (организациях) (далее - уведомление),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7)для лиц старше 18 лет –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формы заявлений и медицинской карты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и медицинской карты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заполненные формы заявления, медицинской карты и другие документы сдаются ответственному специалисту уполномоченного органа, юридический адрес,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специалиста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документов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письменный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при личном посещении центра потребителем по месту жительства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заявителей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заявителей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осуществляет проверку полноты документов и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документы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осуществляет проверку полноты документов,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или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руководители и должностные лица уполномоченного органа,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9"/>
        <w:gridCol w:w="3426"/>
        <w:gridCol w:w="3569"/>
        <w:gridCol w:w="3106"/>
      </w:tblGrid>
      <w:tr>
        <w:trPr>
          <w:trHeight w:val="6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Шал акына»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 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 кабинет № 1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8(71534)2-15-37</w:t>
            </w:r>
          </w:p>
        </w:tc>
      </w:tr>
    </w:tbl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7"/>
        <w:gridCol w:w="3561"/>
        <w:gridCol w:w="2803"/>
        <w:gridCol w:w="3339"/>
      </w:tblGrid>
      <w:tr>
        <w:trPr>
          <w:trHeight w:val="1275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 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30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8(71534)2-73-80, 2-73-90</w:t>
            </w:r>
          </w:p>
        </w:tc>
      </w:tr>
    </w:tbl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2451"/>
        <w:gridCol w:w="2902"/>
        <w:gridCol w:w="2821"/>
        <w:gridCol w:w="3251"/>
        <w:gridCol w:w="33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документов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наложение резолюции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уведомления или подготовка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расписка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орган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руководителю на подпись</w:t>
            </w:r>
          </w:p>
        </w:tc>
      </w:tr>
      <w:tr>
        <w:trPr>
          <w:trHeight w:val="21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рабочих дней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8"/>
        <w:gridCol w:w="5305"/>
        <w:gridCol w:w="4611"/>
        <w:gridCol w:w="4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и направляет уведомление или мотивированный ответ об отказе в Центр или выдает потребителю 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2"/>
        <w:gridCol w:w="4167"/>
        <w:gridCol w:w="3386"/>
        <w:gridCol w:w="2995"/>
        <w:gridCol w:w="4560"/>
      </w:tblGrid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Центра.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их в уполномоченный орган.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  полученные документы и передает их на рассмотрение руководителю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направляет ответственному исполнителю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Осуществляет рассмотрение представленных документов, подготавливает уведомление и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выдает потребителю уведомление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 журнале и направляет уведомление в Центр или выдает потребителю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уведомление и направляет ответственному специалисту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2"/>
        <w:gridCol w:w="4167"/>
        <w:gridCol w:w="3386"/>
        <w:gridCol w:w="2995"/>
        <w:gridCol w:w="4560"/>
      </w:tblGrid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Центра.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их в уполномоченный орган.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полученные документы и передает их на рассмотрение руководителю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направляет ответственному исполнителю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представленных документов, подготавливает мотивированный ответ об отказе,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потребителю мотивированный ответ об отказе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 журнале и направляет мотивированный ответ об отказе в Центр или выдает потребителю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мотивированный ответ об отказе и направляет ответственному специалисту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7470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№ 235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на дому для одиноких, одиноко проживающих престарелых, инвалидов и детей–инвалидов, нуждающихся в постороннем уходе и помощи»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«Отдел занятости и социальных программ района Шал акына».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района Шал акына», а также через отдел района Шал акына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уполномоченного органа ro_shal_ak@mail.online.kz,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или ходатайство медицинской организации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Необходимые для получения государственной услуги заполненные формы заявления, медицинской карты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стендах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Доставка уведомления об оформлении документов на оказание социального обслуживания на дому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при личном посещении заявителем Центра по месту жительства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осуществляет рассмотрение документов, проверку полноты документов и направляет уведомление или мотивированный ответ об отказе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в журнале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осуществляет проверку полноты документов и направляет руководителю уполномоченного органа уведомление либо мотивированный ответ об отказе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либо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либо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Ответственными лицами за оказание государственной услуги являются руководители и должностные лица уполномоченного органа,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помощи»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71"/>
        <w:gridCol w:w="3298"/>
        <w:gridCol w:w="2886"/>
      </w:tblGrid>
      <w:tr>
        <w:trPr>
          <w:trHeight w:val="6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Шал акына»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 кабинет № 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8(71534)2-15-37</w:t>
            </w:r>
          </w:p>
        </w:tc>
      </w:tr>
    </w:tbl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помощи»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7"/>
        <w:gridCol w:w="3561"/>
        <w:gridCol w:w="2803"/>
        <w:gridCol w:w="3339"/>
      </w:tblGrid>
      <w:tr>
        <w:trPr>
          <w:trHeight w:val="1275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 г.Сергеевка,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Желтоксан,30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8(71534)2-73-80, 2-73-90</w:t>
            </w:r>
          </w:p>
        </w:tc>
      </w:tr>
    </w:tbl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помощи»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4"/>
        <w:gridCol w:w="2924"/>
        <w:gridCol w:w="3105"/>
        <w:gridCol w:w="3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2"/>
        <w:gridCol w:w="2916"/>
        <w:gridCol w:w="2758"/>
        <w:gridCol w:w="45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корреспонден-цией, определение ответственного исполнителя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подготовка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ветственному исполнителю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 мотивированного ответа об отказе руководителю</w:t>
            </w:r>
          </w:p>
        </w:tc>
      </w:tr>
      <w:tr>
        <w:trPr>
          <w:trHeight w:val="30" w:hRule="atLeast"/>
        </w:trPr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тринадцати рабочих дней</w:t>
            </w:r>
          </w:p>
        </w:tc>
      </w:tr>
      <w:tr>
        <w:trPr>
          <w:trHeight w:val="30" w:hRule="atLeast"/>
        </w:trPr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6"/>
        <w:gridCol w:w="2753"/>
        <w:gridCol w:w="4677"/>
        <w:gridCol w:w="2754"/>
      </w:tblGrid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корреспонден-цией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журнале, выдача уведомления или мотивированного ответа об отказе потребителю или передача в Центр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или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 мотивированного ответа об отказе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30 минут </w:t>
            </w:r>
          </w:p>
        </w:tc>
      </w:tr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2"/>
    <w:bookmarkStart w:name="z17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3357"/>
        <w:gridCol w:w="4807"/>
        <w:gridCol w:w="4324"/>
        <w:gridCol w:w="3116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уведомления, передача документов руководству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 в Центр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Направление документов в уполномоченный орган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уведомления в журнале. Передача уведомления в Центр или выдача потребителю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4"/>
    <w:bookmarkStart w:name="z18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3357"/>
        <w:gridCol w:w="4807"/>
        <w:gridCol w:w="4324"/>
        <w:gridCol w:w="3116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заявления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передача документов руководству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потребителю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Направление документов в уполномоченный орган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мотивированного отказа, передача мотивированного ответа об отказе в Центр или выдача потребителю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помощи»</w:t>
      </w:r>
    </w:p>
    <w:bookmarkEnd w:id="177"/>
    <w:bookmarkStart w:name="z18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9756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№ 235</w:t>
      </w:r>
    </w:p>
    <w:bookmarkEnd w:id="180"/>
    <w:bookmarkStart w:name="z1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социальной помощи специалистам социальной сферы, проживающим в сельской местности, по приобретению топлива»</w:t>
      </w:r>
    </w:p>
    <w:bookmarkEnd w:id="181"/>
    <w:bookmarkStart w:name="z18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района Шал акына».</w:t>
      </w:r>
    </w:p>
    <w:bookmarkEnd w:id="183"/>
    <w:bookmarkStart w:name="z19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Шал акына», расположенного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государственная услуга предоставляется через отдел района Шал акына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уполномоченного органа ro_shal_ak@mail.online.kz, на стендах расположенных в фойе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(далее - потребители).</w:t>
      </w:r>
    </w:p>
    <w:bookmarkEnd w:id="185"/>
    <w:bookmarkStart w:name="z19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потребителю по письменному заявлению в произвольной форме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заполненное заявление и другие документы сдаются ответственному специалисту уполномоченного органа, юридический адрес, телефон,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акиму сельского округа по месту жительства. Сведения о номере кабинета ответственного специалиста,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Выдача уведомления о назначении (отказе в назначении) социальной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или к акиму сельского округа,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представлении государственной услуги является предоставление неполных и (или)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и (или)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отказа, прекращения (приостановления).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направляет в Центр уведомление с указанием причин отказа, прекращения (приостановления)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государственная услуга оказывается потребителям через акима сельского (аульного)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документы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или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187"/>
    <w:bookmarkStart w:name="z1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(аульного) округа, ответственный специалист сельского (аульного)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9"/>
    <w:bookmarkStart w:name="z19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уполномоченного органа, Центра, акимы сельских округов, ответственные специалисты сельских округов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1"/>
        <w:gridCol w:w="3429"/>
        <w:gridCol w:w="3562"/>
        <w:gridCol w:w="3108"/>
      </w:tblGrid>
      <w:tr>
        <w:trPr>
          <w:trHeight w:val="6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Шал акына»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акына, г.Сергеевка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 кабинет № 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8(71534)2-15-37</w:t>
            </w:r>
          </w:p>
        </w:tc>
      </w:tr>
    </w:tbl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195"/>
    <w:bookmarkStart w:name="z20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7"/>
        <w:gridCol w:w="3561"/>
        <w:gridCol w:w="2803"/>
        <w:gridCol w:w="3339"/>
      </w:tblGrid>
      <w:tr>
        <w:trPr>
          <w:trHeight w:val="1275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 г.Сергеевка,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Желтоксан,30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8(71534)2-73-80, 2-73-90</w:t>
            </w:r>
          </w:p>
        </w:tc>
      </w:tr>
    </w:tbl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198"/>
    <w:bookmarkStart w:name="z2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7"/>
        <w:gridCol w:w="2297"/>
        <w:gridCol w:w="2710"/>
        <w:gridCol w:w="2634"/>
        <w:gridCol w:w="3034"/>
        <w:gridCol w:w="31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наложение резолюции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уведомления или подготовка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заявления, расписка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орган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руководителю на подпись</w:t>
            </w:r>
          </w:p>
        </w:tc>
      </w:tr>
      <w:tr>
        <w:trPr>
          <w:trHeight w:val="21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6"/>
        <w:gridCol w:w="4948"/>
        <w:gridCol w:w="4308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и направляет уведомление или мотивированный ответ об отказе в Центр или выдает потребителю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1"/>
    <w:bookmarkStart w:name="z2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3"/>
        <w:gridCol w:w="3854"/>
        <w:gridCol w:w="3134"/>
        <w:gridCol w:w="2775"/>
        <w:gridCol w:w="4214"/>
      </w:tblGrid>
      <w:tr>
        <w:trPr>
          <w:trHeight w:val="3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Центра.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их в уполномоченный орган.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полученные документы и передает их на рассмотрение руководителю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направляет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представленных документов, подготавливает уведомление и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выдает потребителю уведомление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 журнале и направляет уведомление в Центр или выдает потребителю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уведомление и направляет ответственному специалисту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3"/>
    <w:bookmarkStart w:name="z21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3"/>
        <w:gridCol w:w="3854"/>
        <w:gridCol w:w="3134"/>
        <w:gridCol w:w="2775"/>
        <w:gridCol w:w="4214"/>
      </w:tblGrid>
      <w:tr>
        <w:trPr>
          <w:trHeight w:val="3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Центра.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их в уполномоченный орган.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полученные документы и передает их на рассмотрение руководителю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направляет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представленных документов, подготавливает мотивированный ответ об отказе,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потребителю мотивированный ответ об отказе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 журнале и направляет мотивированный ответ об отказе в Центр или выдает потребителю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направляет ответственному специалисту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206"/>
    <w:bookmarkStart w:name="z21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88138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№ 235</w:t>
      </w:r>
    </w:p>
    <w:bookmarkEnd w:id="209"/>
    <w:bookmarkStart w:name="z21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постановка на учет безработных граждан»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физические лица: граждане Республики Казахстан, оралманы, иностранцы, лица без гражданства, постоянно проживающие в Республике Казахстан.</w:t>
      </w:r>
    </w:p>
    <w:bookmarkEnd w:id="211"/>
    <w:bookmarkStart w:name="z21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 Отдел занятости и социальных программ района Шал акына»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в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постановка на учет безработных граждан»,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уполномоченного органа ro_shal_ak@mail.online.kz,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на территории Республики Казахстан (далее - потребитель).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документы передаются ответственному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cроки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ожидания,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Отказ в регистрации, постановке на учет в качестве безработного производится при отсутствии необходимых документов, при предоставлении ложных сведений 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 предоставляет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выдает потребителю талон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постановку на учет безработного путем занесения сведений в карточку персонального учета (компьютерная база данных), в случае выявления несоответствия установленным требованиям готовит мотивированный ответ об отказе в предоставлении услуги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мотивированный ответ об отказе в предоставлении услуги и передает ответственному специалисту уполномоченного органа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жительства, либо выдает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215"/>
    <w:bookmarkStart w:name="z22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7"/>
    <w:bookmarkStart w:name="z22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безработных граждан»</w:t>
      </w:r>
    </w:p>
    <w:bookmarkEnd w:id="220"/>
    <w:bookmarkStart w:name="z22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9"/>
        <w:gridCol w:w="3426"/>
        <w:gridCol w:w="3569"/>
        <w:gridCol w:w="3106"/>
      </w:tblGrid>
      <w:tr>
        <w:trPr>
          <w:trHeight w:val="6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Шал акына»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 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50, кабинет № 1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8(71534)2-15-37</w:t>
            </w:r>
          </w:p>
        </w:tc>
      </w:tr>
    </w:tbl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End w:id="223"/>
    <w:bookmarkStart w:name="z23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224"/>
    <w:bookmarkStart w:name="z23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3488"/>
        <w:gridCol w:w="3342"/>
        <w:gridCol w:w="2926"/>
        <w:gridCol w:w="3384"/>
        <w:gridCol w:w="2843"/>
        <w:gridCol w:w="34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28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 регистрации и учета обращений граждан и направляет необходимые документы для рассмотрения руководителю уполномоченного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 и направление ответственному исполнителю для рассмотрения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проводит регистрацию путем занесения сведений в карточку персонального учета (компьютерная база данных), либо готовит мотивированный ответ об отказе и направляет руководителю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подписывает мотивированный ответ об отказе в предоставлении услуги и передает ответственному специалисту для выдачи потребителю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жительства, либо выдает мотивированный ответ об отказе в предоставлении услуги.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с указанием даты принятия и срока исполнения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персонального учета (компьютерная база данных)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постановка на учет безработного, либо мотивированный ответ об отказе в предоставлении услуги 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календарных дней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End w:id="227"/>
    <w:bookmarkStart w:name="z23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91440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(кому адресуется)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сведения, что Вам отказано в регистрации и постановке на учет в качестве безработного в связи 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(указать причину отказа)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№ 235</w:t>
      </w:r>
    </w:p>
    <w:bookmarkEnd w:id="234"/>
    <w:bookmarkStart w:name="z24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санаторно-курортным лечением»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обеспечения их санаторно-курортным лечением»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-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 и детьми-инвалидами;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района Шал акына Северо–Казахстанской области».</w:t>
      </w:r>
    </w:p>
    <w:bookmarkEnd w:id="236"/>
    <w:bookmarkStart w:name="z24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Шал акына Северо–Казахстанской области» (далее – уполномоченный орган), расположенного по адресу: Северо-Казахстанская область, район Шал акына, город Сергеевка, ул. Ибраева, 50, адрес электронной почты: ro_shal_ak@mail.online.kz, телефон 8-715-34-2-15-37,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в редакции постановления акимата района Шал акына Северо-Казахстанской области от 9.10.2012 г.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ro_shal_ak@mail.online.kz,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заявитель (потребитель) является уведомление об оформлении документов для обеспечения санаторно–курортным лечением,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</w:p>
    <w:bookmarkEnd w:id="238"/>
    <w:bookmarkStart w:name="z24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3.Требования к порядку оказания государственной услуги.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главному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240"/>
    <w:bookmarkStart w:name="z24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действий (взаимодействия) в процессе оказания государственной услуги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2"/>
    <w:bookmarkStart w:name="z24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санаторно-курортным лечением»</w:t>
      </w:r>
    </w:p>
    <w:bookmarkEnd w:id="245"/>
    <w:bookmarkStart w:name="z25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1"/>
        <w:gridCol w:w="3194"/>
        <w:gridCol w:w="2923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осуществление проверки полноты документов, подготовка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главному специалисту на исполнение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21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уполномоченного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книге результат оказания государственной услуги и выдает уведомление или мотивированный ответ об отказе потребителю 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7"/>
    <w:bookmarkStart w:name="z25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1"/>
        <w:gridCol w:w="4229"/>
        <w:gridCol w:w="4460"/>
      </w:tblGrid>
      <w:tr>
        <w:trPr>
          <w:trHeight w:val="30" w:hRule="atLeast"/>
        </w:trPr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9"/>
    <w:bookmarkStart w:name="z25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процесс.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1"/>
        <w:gridCol w:w="4229"/>
        <w:gridCol w:w="4460"/>
      </w:tblGrid>
      <w:tr>
        <w:trPr>
          <w:trHeight w:val="30" w:hRule="atLeast"/>
        </w:trPr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органа;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 лечением»</w:t>
      </w:r>
    </w:p>
    <w:bookmarkEnd w:id="252"/>
    <w:bookmarkStart w:name="z25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5819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№ 235</w:t>
      </w:r>
    </w:p>
    <w:bookmarkEnd w:id="255"/>
    <w:bookmarkStart w:name="z26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учет граждан, пострадавших вследствие ядерных испытаний на Семипалатинском испытательном ядерном полигоне»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- государственное учреждение «Отдел занятости и социальных программ района Шал акына»;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постановлением акимата района Шал акына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макет дела - макет личного дела гражданина на получение компенсации, включающий в себя: заявление, документы, удостоверяющие личность, место жительства; сберегательная книжка или договор с уполномоченной организацией по выдаче компенсации; документы, подтверждающие факт и период проживания (работы, воинской службы) на территории Семипалатинского испытательного ядерного полигона в периоды с 1949 по 1965,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57"/>
    <w:bookmarkStart w:name="z26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района Шал акына» (далее – рабочий орган специальной комиссии), а также через отдел района Шал акына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полигоне» (далее - Закон)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Республика Казахстан от 20 февраля 2006 года № 110,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рабочего органа специальной комиссии: ro_shal_ak@mail.online.kz, на стендах рабочего органа специальной комиссии,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потребитель,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</w:p>
    <w:bookmarkEnd w:id="259"/>
    <w:bookmarkStart w:name="z26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школы; удостоверение, подтверждающее право на льготы пострадавшему(ей)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–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рабочем органе специальной комиссии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сдаются специалисту рабочего органа специальной комиссии, юридический адрес, телефон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кабинета специалиста рабочего органа специальной комиссии расположены на стенде рабочего органа специальной комиссии,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Выдача уведомления о принятии решения о регистрации, либо об отказе в регистрации граждан Республики Казахстан, пострадавших вследствие ядерных испытаний на Семипалатинском испытательном ядерном полигоне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рабочий орган специальной комиссии посредством личного посещения потребителем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обращения, граждане вправе уполномочить других лиц на обращение с заявлением и необходимыми документами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 Рабочий орган специальной комиссии при выявлении ошибок в оформлении документов,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санитарно–эпидемиологическим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рабочий орган специальной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необходимый перечень документов на предоставление услуги специалисту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рабочего органа специальной комиссии проводит регистрацию обращения в журнале входящей корреспонденции,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рабочего органа специальной комиссии осуществляет ознакомление с поступившими документами и направляет ответственному исполнителю (далее - ответственный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осуществляет ознакомление с поступившими документами, проверку полноты документов, формирует макет личного дела потребителя и передает на рассмотрение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вынесения решения специальной комиссией, ответственный специалист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подписания, руководитель рабочего органа специальной комиссии, передает уведомление, либо мотивированный ответ об отказе в предоставлении услуги специалисту рабочего органа специальной комиссии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рабочего органа специальной комиссии регистрирует в журнале и выдает потребителю уведомление,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необходимый перечень документов на предоставление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направляет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осуществляет сбор документов, составляет реестр, направляет документы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рабочего органа специальной комиссии проводит регистрацию обращения в журнале входящей корреспонденции, присваивает входящий номер на заявлении и передает поступившие документы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рабочего органа специальной комиссии осуществляет ознакомление с поступившими документами и направляет ответственному исполнителю (далее - ответственный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осуществляет ознакомление с поступившими документами, проверку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специальная комиссия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вынесения решения специальной комиссией, ответственный специалист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после подписания, руководитель рабочего органа специальной комиссии, передает уведомление, либо мотивированный ответ об отказе в предоставлении услуги специалисту рабочего органа специальной комиссии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специалист рабочего органа специальной комиссии регистрирует в журнале и выдает уведомление, либо мотивированный ответ об отказе в предоставлении услуги и передает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Центре и рабочем органе специальной комиссии, составляет один сотрудник.</w:t>
      </w:r>
    </w:p>
    <w:bookmarkEnd w:id="261"/>
    <w:bookmarkStart w:name="z26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3"/>
    <w:bookmarkStart w:name="z27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  государственную услугу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ответственные должностные лица рабочего органа специальной комиссии, Центра, члены специальной комиссии (далее - должностные лица), участвующие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</w:t>
      </w:r>
    </w:p>
    <w:bookmarkEnd w:id="266"/>
    <w:bookmarkStart w:name="z27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Рабочий орган специальной комиссии по оказанию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71"/>
        <w:gridCol w:w="3298"/>
        <w:gridCol w:w="2886"/>
      </w:tblGrid>
      <w:tr>
        <w:trPr>
          <w:trHeight w:val="6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Шал акына»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акына, г.Сергеевка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 кабинет № 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8(71534)2-15-37</w:t>
            </w:r>
          </w:p>
        </w:tc>
      </w:tr>
    </w:tbl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</w:t>
      </w:r>
    </w:p>
    <w:bookmarkEnd w:id="269"/>
    <w:bookmarkStart w:name="z27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7"/>
        <w:gridCol w:w="3172"/>
        <w:gridCol w:w="3055"/>
        <w:gridCol w:w="2986"/>
      </w:tblGrid>
      <w:tr>
        <w:trPr>
          <w:trHeight w:val="1275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 г.Сергеевка,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Желтоксан,30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8(71534)2-73-80, 2-73-90</w:t>
            </w:r>
          </w:p>
        </w:tc>
      </w:tr>
    </w:tbl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272"/>
    <w:bookmarkStart w:name="z27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273"/>
    <w:bookmarkStart w:name="z28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2916"/>
        <w:gridCol w:w="2875"/>
        <w:gridCol w:w="2792"/>
        <w:gridCol w:w="2792"/>
        <w:gridCol w:w="2693"/>
        <w:gridCol w:w="266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 на 1 заявителя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накопительно-го отдела Центра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рабочего органа специальной комиссии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</w:tr>
      <w:tr>
        <w:trPr>
          <w:trHeight w:val="585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регистрация, выдача талона потребителю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документами, проверка полноты документов, формирование макета личного дела потребителя. В случае выявления ошибок в оформлении документов, предоставления неполного пакета документов,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дел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расписка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специальной комиссии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рабочего органа специальной комиссии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специальной комиссии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регистрации или отказе</w:t>
            </w:r>
          </w:p>
        </w:tc>
      </w:tr>
      <w:tr>
        <w:trPr>
          <w:trHeight w:val="21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17 календарных дней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4058"/>
        <w:gridCol w:w="3770"/>
        <w:gridCol w:w="4161"/>
        <w:gridCol w:w="4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 на 1 заявителя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9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специалист рабочего органа специальной комиссии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журнале, направление уведомления или мотивированного ответа об отказе в Центр или выдача потребителю 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подписание руководителю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специалисту рабочего органа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6"/>
    <w:bookmarkStart w:name="z28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2119"/>
        <w:gridCol w:w="2517"/>
        <w:gridCol w:w="2279"/>
        <w:gridCol w:w="4423"/>
        <w:gridCol w:w="2894"/>
        <w:gridCol w:w="3331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отдела Центра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рабочего органа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комиссии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проводит регистрацию заявления, выдает потребителю расписку и передает документы инспектору накопительного отдела Центра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сбор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тавляет реестр, отправля-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документы в рабочий орган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комиссии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обращения в журнале,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комление с поступившими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 и направляет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поступившими документами, проверка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комиссия, принимает решение о регистрации (отказе в регистрации) граждан Республики Казахстан, пострадавших вследствие ядерных испытаний на Семипалатинс-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испытательном ядерном полигоне (далее - решение)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 и передает на рассмотрение и подписание руководителю рабочего органа специальной комиссии</w:t>
            </w:r>
          </w:p>
        </w:tc>
      </w:tr>
      <w:tr>
        <w:trPr>
          <w:trHeight w:val="18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10 выдает уведомление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 журнале, направляет уведомление в Центр либо выдает потребителю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подписыва-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домление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8"/>
    <w:bookmarkStart w:name="z28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6"/>
        <w:gridCol w:w="2040"/>
        <w:gridCol w:w="2517"/>
        <w:gridCol w:w="2477"/>
        <w:gridCol w:w="4224"/>
        <w:gridCol w:w="2994"/>
        <w:gridCol w:w="3232"/>
      </w:tblGrid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специальной комиссии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проводит регистрацию заявления, выдает потребителю расписку и передает документы инспектору накопительного отдела Центра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сбор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тавляет реестр, отправля-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документы в рабочий орган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комиссии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проводит регистрацию обращения в журнале,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комление с поступивши-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кументами и направляет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осуществляет ознакомление с поступившими документами, проверка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специальная комиссия, принимает решение об отказе в регистрации граждан Республики Казахстан, пострадавших вследствие ядерных испытаний на Семипалатинс-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испытательном ядерном полигоне (далее - решение)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готовит мотивированный ответ об отказе в предоставлении услуги и передает на рассмотрение и подписание руководителю рабочего органа специальной комиссии</w:t>
            </w:r>
          </w:p>
        </w:tc>
      </w:tr>
      <w:tr>
        <w:trPr>
          <w:trHeight w:val="18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 выдает мотивированный ответ об отказе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 журнале, направляет мотивированный ответ об отказе в Центр или выдает потребителю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8 подписывает мотивированный ответ об отказе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281"/>
    <w:bookmarkStart w:name="z28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уполномоченный орган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120650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283"/>
    <w:bookmarkStart w:name="z29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Схема 2. Описание действий СФЕ при обращении потребителя услуги в Центр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137160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№ 235</w:t>
      </w:r>
    </w:p>
    <w:bookmarkEnd w:id="286"/>
    <w:bookmarkStart w:name="z29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сурдо-тифлотехническими средствами и обязательными гигиеническими средствами»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 Отдел занятости и социальных программ района Шал акына».</w:t>
      </w:r>
    </w:p>
    <w:bookmarkEnd w:id="288"/>
    <w:bookmarkStart w:name="z29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 Отдел занятости и социальных программ района Шал акына», а также через отдел района Шал акына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«О некоторых вопросах реабилитации инвалидов»,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уполномоченного органа ro_shal_ak@mail.online.kz, на стендах расположенных в фойе уполномоченного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заявитель,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 лицам, приравненным по льготам и гарантиям к инвалидам Великой Отечественной войны; детям-инвалидам; инвалидам первой, второй, третьей групп;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 детям-инвалидам;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290"/>
    <w:bookmarkStart w:name="z29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войны, –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–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 адрес, телефон, номер кабинета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кабинета ответственного специалиста,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(отказе в оформлении) документов на инвалидов для обеспечения их сурдо-тифлотехническими и обязательными гигиеническими средствами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санитарно–эпидемиологическим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представленного заявления от потребителя, подготавливает уведомление или оформляет мотивированный ответ об отказе,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осуществляет контроль и передает уведомление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осуществляет рассмотрение представленного заявления от потребителя, оформляет уведомление или подготавливает мотивированный ответ об отказе,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сектором осуществляет контроль и передает уведомление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журнале уведомление либо мотивированный ответ об отказе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292"/>
    <w:bookmarkStart w:name="z29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4"/>
    <w:bookmarkStart w:name="z30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</w:p>
    <w:bookmarkEnd w:id="297"/>
    <w:bookmarkStart w:name="z30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6"/>
        <w:gridCol w:w="3177"/>
        <w:gridCol w:w="3909"/>
        <w:gridCol w:w="2898"/>
      </w:tblGrid>
      <w:tr>
        <w:trPr>
          <w:trHeight w:val="6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Шал акына»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 г.Сергеевка,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50, кабинет № 1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8(71534)2-15-37</w:t>
            </w:r>
          </w:p>
        </w:tc>
      </w:tr>
    </w:tbl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299"/>
    <w:bookmarkStart w:name="z30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0"/>
        <w:gridCol w:w="3539"/>
        <w:gridCol w:w="2843"/>
        <w:gridCol w:w="3338"/>
      </w:tblGrid>
      <w:tr>
        <w:trPr>
          <w:trHeight w:val="3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2295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 г.Сергеевка,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30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8(71534)2-73-80, 2-73-90</w:t>
            </w:r>
          </w:p>
        </w:tc>
      </w:tr>
    </w:tbl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 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302"/>
    <w:bookmarkStart w:name="z30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7"/>
        <w:gridCol w:w="2472"/>
        <w:gridCol w:w="2926"/>
        <w:gridCol w:w="2844"/>
        <w:gridCol w:w="3278"/>
        <w:gridCol w:w="3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</w:tr>
      <w:tr>
        <w:trPr>
          <w:trHeight w:val="585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выдача потребителю расписки и передача документов инспектору накопительного отдела Центра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расписка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 уполномоченного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заведующему сектором для дальнейшей организации работы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ответственному исполнителю</w:t>
            </w:r>
          </w:p>
        </w:tc>
      </w:tr>
      <w:tr>
        <w:trPr>
          <w:trHeight w:val="21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7"/>
        <w:gridCol w:w="2636"/>
        <w:gridCol w:w="3008"/>
        <w:gridCol w:w="2822"/>
        <w:gridCol w:w="3215"/>
        <w:gridCol w:w="34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заявления из Центра или от потребителя, оформляет уведомление или подготавли-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отказе, затем передает заведующему сектором для контрольной проверки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уведомление или мотивированный ответ об отказе на подписание руководителю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направляет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направляет уведомление или мотивированный ответ об отказе в Центр или выдает потребителю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заведующему сектора для контрольной проверки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5"/>
    <w:bookmarkStart w:name="z31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7"/>
        <w:gridCol w:w="2636"/>
        <w:gridCol w:w="3008"/>
        <w:gridCol w:w="2822"/>
        <w:gridCol w:w="3215"/>
        <w:gridCol w:w="3402"/>
      </w:tblGrid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в уполномоченный орган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передает на рассмотрение руководителю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отписывает заведующему сектором для дальнейшей организации работы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 исполнение ответственному исполнителю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оформляет уведомление, передает заведующему сектором для контрольной проверки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Выдает уведомление потребителю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 в журнале, направляет результат оказания государственной услуги в Центр или выдает потребителю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и направляет ответственному специалисту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контроль и передает уведомление на подписание руководителю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7"/>
    <w:bookmarkStart w:name="z314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9"/>
        <w:gridCol w:w="2430"/>
        <w:gridCol w:w="3009"/>
        <w:gridCol w:w="2823"/>
        <w:gridCol w:w="3216"/>
        <w:gridCol w:w="3403"/>
      </w:tblGrid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в уполномоченный орган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передает на рассмотрение руководителю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отписывает заведующему сектором для дальнейшей организации работы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 исполнение ответственному исполнителю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готовит мотивированный ответ об отказе, передает заведующему сектором для контрольной проверки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мотивированный ответ об отказе потребителю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об отказе в журнале, направляет мотивированный ответ об отказе в Центр или выдает потребителю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мотивированный ответ об отказе и направляет ответственному специалисту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контроль и передает мотивированный ответ об отказе на подписание руководителю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помощи»</w:t>
      </w:r>
    </w:p>
    <w:bookmarkEnd w:id="310"/>
    <w:bookmarkStart w:name="z31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88519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