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285" w14:textId="c9ae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23 августа 2012 года N 238. Зарегистрировано Департаментом юстиции Северо-Казахстанской области 18 сентября 2012 года N 1872.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Шал акына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района Шал акына Северо-Казахстанской области от 27.11.2012 г. </w:t>
      </w:r>
      <w:r>
        <w:rPr>
          <w:rFonts w:ascii="Times New Roman"/>
          <w:b w:val="false"/>
          <w:i w:val="false"/>
          <w:color w:val="00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района Шал акына Северо-Казахстанской области от 27.11.2012 г. </w:t>
      </w:r>
      <w:r>
        <w:rPr>
          <w:rFonts w:ascii="Times New Roman"/>
          <w:b w:val="false"/>
          <w:i w:val="false"/>
          <w:color w:val="00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 на руководителя аппарата акима района Шал акына Оспанова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Аким района                                 К. Тнеев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  Сноска. Утратило силу постановлением акимата района Шал акына Северо-Казахстанской области от 27.11.2012 г. </w:t>
      </w:r>
      <w:r>
        <w:rPr>
          <w:rFonts w:ascii="Times New Roman"/>
          <w:b w:val="false"/>
          <w:i w:val="false"/>
          <w:color w:val="ff0000"/>
          <w:sz w:val="28"/>
        </w:rPr>
        <w:t>N 358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отделом занятости и социальных программ района Шал акына (далее – МИО), на альтернативной основе через центр обслуживания населения (далее – ЦОН) по месту жительства и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внесение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автоматизированное рабочее место -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ЦОН -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Национального удостоверяющего центра Республики Казахстан - система, выдающая ключ электронной цифровой подписи (далее -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СФЕ -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 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 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3)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  на электронную государственную услугу, предоставляемые  потребителю в случае получения электронной государственной услуги 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 ПЭП: (1414).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организаций, 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 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 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  поддерживаемые устройства доступа и оказания электронных государственных услуг (компьютер, Интернет, пункт общественного доступа, ЦОН, МИО).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946"/>
        <w:gridCol w:w="2696"/>
        <w:gridCol w:w="2470"/>
        <w:gridCol w:w="3422"/>
        <w:gridCol w:w="3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из ИС МИО в ИС ЦОН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946"/>
        <w:gridCol w:w="2696"/>
        <w:gridCol w:w="2470"/>
        <w:gridCol w:w="3422"/>
        <w:gridCol w:w="3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в ИС ЦОН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мотивирован-ного отказа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946"/>
        <w:gridCol w:w="2696"/>
        <w:gridCol w:w="2470"/>
        <w:gridCol w:w="3422"/>
        <w:gridCol w:w="3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о смене статуса оказания услуги в ИС ЦОН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203"/>
        <w:gridCol w:w="2723"/>
        <w:gridCol w:w="2495"/>
        <w:gridCol w:w="2419"/>
        <w:gridCol w:w="2572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 запроса из ИС ЦОН в ИС МИО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принятия заявления в работу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 запроса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5"/>
        <w:gridCol w:w="2723"/>
        <w:gridCol w:w="2495"/>
        <w:gridCol w:w="2495"/>
        <w:gridCol w:w="2496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 уведомления о смене статуса запроса в ИС ЦОН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мотивированного отказа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5"/>
        <w:gridCol w:w="2723"/>
        <w:gridCol w:w="2495"/>
        <w:gridCol w:w="2495"/>
        <w:gridCol w:w="2496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о смене статуса оказания услуги в ИС ЦОН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уведомления о смене статуса в ИС ЦОН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ЦОН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отправки на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результа-та оказания услуги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5"/>
        <w:gridCol w:w="2723"/>
        <w:gridCol w:w="2495"/>
        <w:gridCol w:w="2495"/>
        <w:gridCol w:w="2496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МИО и уведомления в ИС ЦОН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5"/>
        <w:gridCol w:w="2723"/>
        <w:gridCol w:w="2495"/>
        <w:gridCol w:w="2495"/>
        <w:gridCol w:w="2496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 уведомления о смене статуса «в работе» на ПЭП и ИС ЦОН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  уведомле-ния и статуса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мотивирован-ного отказа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статуса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5"/>
        <w:gridCol w:w="2723"/>
        <w:gridCol w:w="2495"/>
        <w:gridCol w:w="2495"/>
        <w:gridCol w:w="2496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  выходного документа.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о смене статуса оказания услуги на ПЭП и ИС ЦОН.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уведомления о смене статуса с выводом выходного документа на ПЭП и уведомления о смене статуса в ИС ЦОН.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 с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документа.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услуги.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 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464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частично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МИО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388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частично автоматизированной электронной государственной услуги центром обслуживания населения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388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3. Диаграмма функционального взаимодействия при оказании частично автоматизированной электронной государственной услуги порталом «электронного правительства»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2169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бизнес-процессов.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4"/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4991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7"/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(Выдача справок безработным гражданам) на электронную государственную услугу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Уведомления, предоставляемые потребителю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Выходная форма отрицательного ответа (отказ) на электронную государственную услугу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</w:t>
      </w:r>
    </w:p>
    <w:bookmarkEnd w:id="44"/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 детей-инвалидов, обучающихся и воспитывающихся на дому»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отделом занятости и социальных программ района Шал акына (далее – уполномоченный орган), а также через 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внесение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автоматизированное рабочее место -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Национального удостоверяющего центра Республики Казахстан (далее - ИС НУЦ) - система, выдающая ключ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СФЕ -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органа.</w:t>
      </w:r>
    </w:p>
    <w:bookmarkEnd w:id="46"/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 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 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 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  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 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call-центра ПЭП: (1414).</w:t>
      </w:r>
    </w:p>
    <w:bookmarkEnd w:id="48"/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СФЕ):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  с указанием срока выполнения каждого действия 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  поддерживаемые устройства доступа и оказания электронных государственных услуг (компьютер, Интернет, пункт общественного доступа, уполномоченный орган).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1"/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90"/>
        <w:gridCol w:w="3909"/>
        <w:gridCol w:w="3910"/>
        <w:gridCol w:w="4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759"/>
        <w:gridCol w:w="4096"/>
        <w:gridCol w:w="4096"/>
        <w:gridCol w:w="4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759"/>
        <w:gridCol w:w="4096"/>
        <w:gridCol w:w="4096"/>
        <w:gridCol w:w="4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785"/>
        <w:gridCol w:w="2998"/>
        <w:gridCol w:w="3684"/>
        <w:gridCol w:w="2998"/>
        <w:gridCol w:w="28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  для получения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МИО (в случае корректности введенных данных)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785"/>
        <w:gridCol w:w="2998"/>
        <w:gridCol w:w="3684"/>
        <w:gridCol w:w="2998"/>
        <w:gridCol w:w="28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дов,обучающих-ся и 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тывающихся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ПЭП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уведомления,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дней.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785"/>
        <w:gridCol w:w="2998"/>
        <w:gridCol w:w="3684"/>
        <w:gridCol w:w="2998"/>
        <w:gridCol w:w="28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0464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уполномоченным органом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0388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82169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бизнес-процессов.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63"/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67"/>
    <w:bookmarkStart w:name="z1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962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343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70"/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Уведомления, предоставляемые потребителю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  отражается в разделе «Уведомления» в личном кабинете на портале «электронного правительства».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Выходная форма отрицательного ответа (отказ) на электронную государственную услугу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  отказа при формировании заключения комиссии.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№ 238</w:t>
      </w:r>
    </w:p>
    <w:bookmarkEnd w:id="76"/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детей дошкольного возраста (до 7 лет) для направления в детские дошкольные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 Сноска. Утратило силу постановлением акимата района Шал акына Северо-Казахстанской области от 27.11.2012 г. </w:t>
      </w:r>
      <w:r>
        <w:rPr>
          <w:rFonts w:ascii="Times New Roman"/>
          <w:b w:val="false"/>
          <w:i w:val="false"/>
          <w:color w:val="ff0000"/>
          <w:sz w:val="28"/>
        </w:rPr>
        <w:t>N 358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