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09b5" w14:textId="bde0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некоторых государственных учреждений Уалихановского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31 июля 2012 года N 278. Зарегистрировано Департаментом юстиции Северо-Казахстанской области 7 сентября 2012 года N 1833. Утратило силу - постановлением акимата Уалихановского района Северо-Казахстанской области от 23 мая 2013 года N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Уалихановского района Северо-Казахстанской области от 23.05.2013 N 163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Преамбула в редакции постановления акимата Уалихановского района Северо-Казахстанской области от 28.11.2012 </w:t>
      </w:r>
      <w:r>
        <w:rPr>
          <w:rFonts w:ascii="Times New Roman"/>
          <w:b w:val="false"/>
          <w:i w:val="false"/>
          <w:color w:val="ff0000"/>
          <w:sz w:val="28"/>
        </w:rPr>
        <w:t>N 478</w:t>
      </w:r>
    </w:p>
    <w:bookmarkStart w:name="z10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ветеринарной справки»;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ветеринарного паспорта на животное».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Уалихановского района Северо-Казахстанской области от 28.11.2012 </w:t>
      </w:r>
      <w:r>
        <w:rPr>
          <w:rFonts w:ascii="Times New Roman"/>
          <w:b w:val="false"/>
          <w:i w:val="false"/>
          <w:color w:val="000000"/>
          <w:sz w:val="28"/>
        </w:rPr>
        <w:t>N 478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Бейсембина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Туралинов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«30» июля 2012 года № 278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о</w:t>
      </w:r>
      <w:r>
        <w:br/>
      </w:r>
      <w:r>
        <w:rPr>
          <w:rFonts w:ascii="Times New Roman"/>
          <w:b/>
          <w:i w:val="false"/>
          <w:color w:val="000000"/>
        </w:rPr>
        <w:t>
наличии личного подсобного хозяйства»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Регламент в редакции постановления акимата Уалихановского района Северо-Казахстанской области от 28.11.2012 </w:t>
      </w:r>
      <w:r>
        <w:rPr>
          <w:rFonts w:ascii="Times New Roman"/>
          <w:b w:val="false"/>
          <w:i w:val="false"/>
          <w:color w:val="ff0000"/>
          <w:sz w:val="28"/>
        </w:rPr>
        <w:t>N 478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  Уалихановским районным отделом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размещены на интернет-ресурсе МИО,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Здание Центра оборудовано входом с пандусами, предназначенными для доступа людей с ограниченными физическими возможностями.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 пункте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МИО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регистрирует справку либо мотивированный ответ об отказе в предоставлении государственной услуги в журнале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МИО принимает документы из Центра,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МИО регистрирует справку, либо мотивированный ответ об отказе в предоставлении услуги МИО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справок о наличии личного 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4238"/>
        <w:gridCol w:w="4774"/>
        <w:gridCol w:w="2778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Актуесайского сельского округа Уалихановского района СКО»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Актуесай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26-4-21, факс: 26-3-20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аульного округа Уалихановского района СКО»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Амангельды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5-12-04, факс: 5-12-05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аульного округа Уалихановского района СКО»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Акбулак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25-6-74, факс: 25-5-85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Бидаикского аульного округа Уалихановского района СКО»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Бидаик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2-61-34, факс: 2-66-48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Кайратского сельского округа Уалихановского района СКО»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Кайрат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(71542) 5-61-82,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Каратерекского аульного округа Уалихановского района СКО»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Каратерек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51-3-38, факс: 51-3-38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аульного округа Уалихановского района СКО»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Кулыколь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(71542) 5-23-80, 5-22-95,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Коктерекского сельского округа Уалихановского района СКО»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Коктерек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51-3-56, факс: 51-5-30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Тельжанского сельского округа Уалихановского района СКО»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Тельжан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24-3-51, факс: 24-3-42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Кишкенекольского сельского округа Уалихановского района СКО»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21-5-87, факс: 21-5-87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Карасуского аульного округа Уалихановского района СКО»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Аккудык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52-7-38, 52-2-41</w:t>
            </w:r>
          </w:p>
        </w:tc>
      </w:tr>
    </w:tbl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1"/>
        <w:gridCol w:w="4120"/>
        <w:gridCol w:w="2852"/>
        <w:gridCol w:w="2047"/>
      </w:tblGrid>
      <w:tr>
        <w:trPr>
          <w:trHeight w:val="1275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Уалихановский район 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8(71542)2-28-12</w:t>
            </w:r>
          </w:p>
        </w:tc>
      </w:tr>
    </w:tbl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справку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2012__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92"/>
        <w:gridCol w:w="2804"/>
        <w:gridCol w:w="2657"/>
        <w:gridCol w:w="2216"/>
        <w:gridCol w:w="25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личность с копией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государственной услуги по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книге, заполнение справки либо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руководителю МИО для подписания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Центра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2405"/>
        <w:gridCol w:w="2821"/>
        <w:gridCol w:w="2738"/>
        <w:gridCol w:w="1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 Центра</w:t>
            </w:r>
          </w:p>
        </w:tc>
      </w:tr>
      <w:tr>
        <w:trPr>
          <w:trHeight w:val="585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Цнтра, оформление справки или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2405"/>
        <w:gridCol w:w="2821"/>
        <w:gridCol w:w="2717"/>
        <w:gridCol w:w="1429"/>
      </w:tblGrid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МИО для подписи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Центр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72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и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государственной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или в Центр </w:t>
            </w:r>
          </w:p>
        </w:tc>
      </w:tr>
    </w:tbl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80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«30»июля 2012 года № 278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ветеринарной справки» 1. Общие положения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ветеринарной справки» предоставляется ветеринарным врачом (далее - ветврач) подразделения местного исполнительного органа аульного (сельского) округа, осуществляющего деятельность в области ветеринарии (далее – МИО)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от 10 июля 2002 года № 339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оказания государственной услуги размещена на интернет - 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 (выдача бланков ветеринарной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 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с 9.00 до 18.00 часов, перерыв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ветеринарный паспорт на животное, документ подтверждающий оплату стоимости бланка ветеринарной справки ветврачу МИО по месту нахождения,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Ветеринарная справка выдается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МИО принимает необходимые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ветеринарную справку, ставит печать либо готовит мотивированный ответ об отказе в предоставлении государственной услуги, регистрирует обращение в журнале, подписывает ветеринарную справку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ветврач выдает потребителю ветеринарную справку либо мотивированный ответ об отказе в предоставлении государственной услуги.</w:t>
      </w:r>
    </w:p>
    <w:bookmarkEnd w:id="18"/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ветеринарной справки»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494"/>
        <w:gridCol w:w="3693"/>
        <w:gridCol w:w="335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Актуесайского сельского округа Уалихановского района СКО»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село Актуесай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26-4-21, факс: 26-3-20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аульного округа Уалихановского района СКО»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аул Амангельды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5-12-04, факс: 5-12-05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аульного округа Уалихановского района СКО»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аул Акбулак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25-6-74, факс: 25-5-85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Бидаикского аульного округа Уалихановского района СКО»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аул Бидаик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2-61-34, факс: 2-66-48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Кайратского сельского округа Уалихановского района СКО»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село Кайрат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5-61-82,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Каратерекского аульного округа Уалихановского района СКО»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аул Каратерек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51-3-38, факс: 51-3-38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аульного округа Уалихановского района СКО»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аул Кулыколь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5-23-80, 5-22-95,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Коктерекского сельского округа Уалихановского района СКО»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село Коктерек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51-3-56, факс: 51-5-30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Тельжанского сельского округа Уалихановского района СКО»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село Тельжан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24-3-51, факс: 24-3-42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Кишкенекольского сельского округа Уалихановского района СКО»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село Кишкенеколь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21-5-87, факс: 21-5-87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Карасуского аульного округа Уалихановского района СКО»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аул Аккудык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52-7-38, 52-2-41</w:t>
            </w:r>
          </w:p>
        </w:tc>
      </w:tr>
    </w:tbl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2752"/>
        <w:gridCol w:w="4100"/>
        <w:gridCol w:w="4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ветеринарную справку, ставит печать либо готовит мотивированный ответ об отказе в предоставлении государственной услуги, подписывает ветеринарную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 в журнале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ветеринарную справку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25 минут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ветеринарной справки»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«30» июля 2012 года № 278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ветеринарного паспорта на животное» 1. Общие положения</w:t>
      </w:r>
    </w:p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ветеринарного паспорта на животное» предоставляется ветеринарным врачом (далее - ветврач) подразделения местного исполнительного органа аульного (сельского) округа, осуществляющего деятельность в области ветеринарии (далее - МИО),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от 10 июля 2002 года № 339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размещена на интернет-ресурсе МИО и на стендах, расположенных в помещениях МИО,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 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26"/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заполняется в произвольной форме,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ветеринарного паспорта на животное потребитель обращается к ветврачу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и (выписки из ветеринарного паспорта на животное) потребитель обращается в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при обращении в МИО за получением ветеринарного паспорта (дубликата ветеринарного паспорта на животное, выписки из ветеринарного паспорта на животное):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за получением ветеринарного паспорта, (дубликата ветеринарного паспорта на животное, выписки из ветеринарного паспорта на животное);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ветврач МИО принимает необходимые документы, регистрирует в журнале регистрации заявление потребителя, выдает талон с указанием даты и времени, срока и места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ветеринарный паспорт (дубликат ветеринарного паспорта на животное, выписку из ветеринарного паспорта на животное), ставит печать, регистрирует и подписывает ветеринарный паспорт на животное (дубликат ветеринарного паспорта на животное, выписку из ветеринарного паспорта на животное), либо готовит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потребителю ветеринарный паспорт (дубликат ветеринарного паспорта на животное, выписку из ветеринарного паспорта на животное), либо мотивированный ответ об отказе в предоставлении государственной услуги.</w:t>
      </w:r>
    </w:p>
    <w:bookmarkEnd w:id="28"/>
    <w:bookmarkStart w:name="z7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7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ветеринарного паспорта на животное»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оказывающих государственную услугу «Выдача ветеринарного паспорта на животное»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484"/>
        <w:gridCol w:w="3653"/>
        <w:gridCol w:w="3313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Актуесайского сельского округа Уалихановского района СКО»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село Актуесай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26-4-21, факс: 26-3-20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аульного округа Уалихановского района СКО»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аул Амангельды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5-12-04, факс: 5-12-05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аульного округа Уалихановского района СКО»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аул Акбулак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25-6-74, факс: 25-5-85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Бидаикского аульного округа Уалихановского района СКО»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аул Бидаик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2-61-34, факс: 2-66-48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Кайратского сельского округа Уалихановского района СКО»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область, Уалихановский район, село Кайрат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5-61-82,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Каратерекского аульного округа Уалихановского района СКО»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аул Каратерек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51-3-38, факс: 51-3-38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аульного округа Уалихановского района СКО»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аул Кулыколь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5-23-80, 5-22-95,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Коктерекского сельского округа Уалихановского района СКО»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село Коктерек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51-3-56, факс: 51-5-30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Тельжанского сельского округа Уалихановского района СКО»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село Тельжан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24-3-51, факс: 24-3-42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Кишкенекольского сельского округа Уалихановского района СКО»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село Кишкенеколь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21-5-87, факс: 21-5-87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Карасуского аульного округа Уалихановского района СКО»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Уалихановский район, аул Аккудык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52-7-38, 52-2-41</w:t>
            </w:r>
          </w:p>
        </w:tc>
      </w:tr>
    </w:tbl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животное»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структурно-функциональных единиц при обращении потребителя для получения ветеринарного паспорта на животное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2796"/>
        <w:gridCol w:w="2095"/>
        <w:gridCol w:w="3243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документы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обращения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готовит мотивированный ответ об отказе в предоставлении государственной услуги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(трех) рабочих дней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 единиц СФЕ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214"/>
        <w:gridCol w:w="2706"/>
        <w:gridCol w:w="3325"/>
        <w:gridCol w:w="313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 процедура, операции) и их описание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 и заявление, регистрирует в журнале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подписывает, либо готовит мотивированный ответ об отказе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Процесс предоставления государственной услуги «Выдача ветеринарного паспорта на животное» при обращении потребителя для получения ветеринарного паспорта на животное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Процесс предоставления государственной услуги «Выдача ветеринарного паспорта на животное»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«30» июля 2012 года № 278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«Обеспечение бесплатного подвоза обучающихся и воспитанников к общеобразовательной организации образования и обратно домой»</w:t>
      </w:r>
    </w:p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Регламент утратил силу - постановлением акимата Уалихановского района Северо-Казахстанской области от 28.11.2012 </w:t>
      </w:r>
      <w:r>
        <w:rPr>
          <w:rFonts w:ascii="Times New Roman"/>
          <w:b w:val="false"/>
          <w:i w:val="false"/>
          <w:color w:val="ff0000"/>
          <w:sz w:val="28"/>
        </w:rPr>
        <w:t>N 478</w:t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                   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