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b87b" w14:textId="0b2b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Уалихановского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31 июля 2012 года N 282. Зарегистрировано Департаментом юстиции Северо-Казахстанской области 7 сентября 2012 года N 1832. Утратило силу - постановлением акимата Уалихановского района Северо-Казахстанской области от 10 декабря 2012 года N 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Уалихановского района Северо-Казахстанской области от 10.12.2012 N 497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и в целях качественного предоставления государственных услуг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нотариальную контору для разрешения обмена или продажи жилой площади, принадлежащей несовершеннолетним детям»;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органов опеки и попечительства для оформления сделок, затрагивающих интересы несовершеннолетних детей, являющихся собственниками жилища»;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в банки для оформления ссуды под залог жилья, принадлежащего несовершеннолетнему».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Бейсембина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Туралинов С.Ш.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282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по опеке и попечительству»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по опеке и попечительству»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«Уалихановский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«Уалихановский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«Уалихановский районный отдел образования»,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выдачу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«Уалихановский районный отдел образования» (далее - отдел образования), а также через Уалихановский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uali@mail.kz.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по опеке и попечительству,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мотивированного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отдела образования выдает потребителю справку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по опеке и попечительству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ответ об отказе.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3098"/>
        <w:gridCol w:w="3283"/>
        <w:gridCol w:w="3160"/>
      </w:tblGrid>
      <w:tr>
        <w:trPr>
          <w:trHeight w:val="6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«Уалихановский районный отдел образования»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Уалихановский район село Кишкенеколь, улица Жамбыла, 76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352"/>
        <w:gridCol w:w="2809"/>
        <w:gridCol w:w="2669"/>
        <w:gridCol w:w="3153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Уалихановский район село Кишкенеколь, улица Уалиханова, 80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8(71542)2-28-12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проживающему (ей) в г. ___________________________по ул. ____________, дом № ___________ кв. № ________ в том, что он (она) согласно решению акима (город, район) № ______ от «__» ___________ 200_ г. действительно назначен (а) опекуном (попечителем) над ____________________________ «__»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328"/>
        <w:gridCol w:w="1760"/>
        <w:gridCol w:w="1848"/>
        <w:gridCol w:w="2067"/>
        <w:gridCol w:w="2023"/>
        <w:gridCol w:w="2286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8"/>
        <w:gridCol w:w="2269"/>
        <w:gridCol w:w="3021"/>
        <w:gridCol w:w="30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2844"/>
        <w:gridCol w:w="3053"/>
        <w:gridCol w:w="2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тивированного ответа об отказе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4"/>
        <w:gridCol w:w="3444"/>
        <w:gridCol w:w="2880"/>
        <w:gridCol w:w="2902"/>
      </w:tblGrid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3235"/>
        <w:gridCol w:w="2880"/>
        <w:gridCol w:w="3236"/>
      </w:tblGrid>
      <w:tr>
        <w:trPr>
          <w:trHeight w:val="1035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ответа об отказе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ЦОН или потребителю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282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282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282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«Уалихановский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«Уалихановский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«Уалихановский районный отдел образования»,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выдачу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«Уалихановский районный отдел образования» (далее - отдел образования), а также через Уалихановский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 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uali@mail.kz.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в отдел образования составляют пять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в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 (далее – справка), либо мотивированный отказ,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детям, либо мотивированный ответ об отказе,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3098"/>
        <w:gridCol w:w="3283"/>
        <w:gridCol w:w="3160"/>
      </w:tblGrid>
      <w:tr>
        <w:trPr>
          <w:trHeight w:val="6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«Уалихановский районный отдел образования»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Уалихановский район село Кишкенеколь, улица Жамбыла, 76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352"/>
        <w:gridCol w:w="2809"/>
        <w:gridCol w:w="2669"/>
        <w:gridCol w:w="3153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Уалихановский район село Кишкенеколь, улица Уалиханова, 80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8(71542)2-28-12</w:t>
            </w:r>
          </w:p>
        </w:tc>
      </w:tr>
    </w:tbl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«Уалихановский районный отдел образования»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«Уалихановский районный отдел образования», включающий в себя функции органов опеки и попечительства, согласно статьям 22</w:t>
      </w:r>
      <w:r>
        <w:rPr>
          <w:rFonts w:ascii="Times New Roman"/>
          <w:b/>
          <w:i w:val="false"/>
          <w:color w:val="000000"/>
          <w:sz w:val="28"/>
        </w:rPr>
        <w:t xml:space="preserve"> –</w:t>
      </w:r>
      <w:r>
        <w:rPr>
          <w:rFonts w:ascii="Times New Roman"/>
          <w:b w:val="false"/>
          <w:i w:val="false"/>
          <w:color w:val="000000"/>
          <w:sz w:val="28"/>
        </w:rPr>
        <w:t xml:space="preserve"> 24 Гражданского кодекса Республики Казахстан, пункту 3 статьи 13 Закона Республики Казахстан «О жилищных отношениях», статье 66, 128 Кодекса Республики Казахстан от 26 декабря 2011 года «О браке (супружестве) и семье», действующий в интересах несовершеннолетнего (-ей, - их)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 дает разрешение на _________________________________________________ квартиры № ________ по адресу ______________________________________ 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        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«Уалихановский 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 или дарение) квартиры, расположенной по адресу: ____________________________________ для получения кредита в размере __________________ сроком на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-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 Подпись обоих супругов ________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328"/>
        <w:gridCol w:w="1760"/>
        <w:gridCol w:w="1848"/>
        <w:gridCol w:w="2067"/>
        <w:gridCol w:w="2023"/>
        <w:gridCol w:w="2286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8"/>
        <w:gridCol w:w="2269"/>
        <w:gridCol w:w="3021"/>
        <w:gridCol w:w="30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2844"/>
        <w:gridCol w:w="3053"/>
        <w:gridCol w:w="2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тивированного ответа об отказе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4"/>
        <w:gridCol w:w="3444"/>
        <w:gridCol w:w="2880"/>
        <w:gridCol w:w="2902"/>
      </w:tblGrid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3235"/>
        <w:gridCol w:w="2880"/>
        <w:gridCol w:w="3236"/>
      </w:tblGrid>
      <w:tr>
        <w:trPr>
          <w:trHeight w:val="1035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ответа об отказе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ЦОН или потребителю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282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282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«31» июля 2012 года № 282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«Уалихановский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«Уалихановский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«Уалихановский районный отдел образования»,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выдачу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«Уалихановский районный отдел образования» (далее - отдел образования), а также через Уалихановский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26 февраля 2010 года № 140.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услуги.</w:t>
      </w:r>
    </w:p>
    <w:bookmarkEnd w:id="36"/>
    <w:bookmarkStart w:name="z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uali@mail.kz.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38"/>
    <w:bookmarkStart w:name="z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0"/>
    <w:bookmarkStart w:name="z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3098"/>
        <w:gridCol w:w="3283"/>
        <w:gridCol w:w="3160"/>
      </w:tblGrid>
      <w:tr>
        <w:trPr>
          <w:trHeight w:val="6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«Уалихановский районный отдел образования»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Уалихановский район село Кишкенеколь, улица Жамбыла, 76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352"/>
        <w:gridCol w:w="2809"/>
        <w:gridCol w:w="2669"/>
        <w:gridCol w:w="3153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Уалихановский район село Кишкенеколь, улица Уалиханова, 80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8(71542)2-28-12</w:t>
            </w:r>
          </w:p>
        </w:tc>
      </w:tr>
    </w:tbl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«Уалихановский районный отдел образования» разрешает (Ф.И.О. Заявителя), ___________________________________________________________________________________, ______ года рождения, (удостоверение личности № ________ от ______года, выдано _________), являющемуся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(матерью/отцом/опекуном)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(Ф.И.О.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рождения), получить наследуемые пенсионные накопления в ________ (наименование накопительного пенсионного фонда), с причитающимися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 _______ года, выданного нотариусом (государственная лицензия № ______ от года, выдана), в связи со смертью вкладчика (Ф.И.О. наследодателя), ___________________________ (свидетельство о смерти от __________ года, №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       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   (Ф.И.О.)</w:t>
      </w:r>
    </w:p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«Уалихановский районный отдел образования»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«Уалихановский районный отдел образования», осуществляющий функции органа опеки и попечительства, согласно пункту 3 статьи 13 Закона Республики Казахстан "О жилищных отношениях", действующий в интересах несовершеннолетнего(-ей, -их)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       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подпись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«Уалихановского районного отдела образования»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____________________(название фонда указывается согласно записи в свидетельстве о праве на наследство) за несовершеннолетних детей (Ф.И.О.) ____________________ в связи со смертью вкладчика (Ф.И.О) ____________________свидетельство о смерти от ______года (дата выдачи свидетельства)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</w:t>
      </w:r>
    </w:p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328"/>
        <w:gridCol w:w="1760"/>
        <w:gridCol w:w="1848"/>
        <w:gridCol w:w="2067"/>
        <w:gridCol w:w="2023"/>
        <w:gridCol w:w="2286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8"/>
        <w:gridCol w:w="2269"/>
        <w:gridCol w:w="3021"/>
        <w:gridCol w:w="30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2844"/>
        <w:gridCol w:w="3053"/>
        <w:gridCol w:w="2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тивированного ответа об отказе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4"/>
        <w:gridCol w:w="3444"/>
        <w:gridCol w:w="2880"/>
        <w:gridCol w:w="2902"/>
      </w:tblGrid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3235"/>
        <w:gridCol w:w="2880"/>
        <w:gridCol w:w="3236"/>
      </w:tblGrid>
      <w:tr>
        <w:trPr>
          <w:trHeight w:val="1035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ответа об отказе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ЦОН или потребителю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282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282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282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</w:t>
      </w:r>
    </w:p>
    <w:bookmarkStart w:name="z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«Уалихановский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 – специалист государственного учреждения «Уалихановский районный отдел образования»,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 – руководство государственного учреждения «Уалихановский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выдачу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bookmarkStart w:name="z8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«Уалихановский районный отдел образования» (далее - отдел образования), а также через Уалихановский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жилища», утвержденного постановлением Правительства Республики Казахстан от 26 февраля 2010 года № 140.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53"/>
    <w:bookmarkStart w:name="z9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интернет–ресурсе отдела образования - uali@mail.kz.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справки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55"/>
    <w:bookmarkStart w:name="z1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1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3098"/>
        <w:gridCol w:w="3283"/>
        <w:gridCol w:w="3160"/>
      </w:tblGrid>
      <w:tr>
        <w:trPr>
          <w:trHeight w:val="6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«Уалихановский районный отдел образования»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Уалихановский район село Кишкенеколь, улица Жамбыла, 76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352"/>
        <w:gridCol w:w="2809"/>
        <w:gridCol w:w="2669"/>
        <w:gridCol w:w="3153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Уалихановский район село Кишкенеколь, улица Уалиханова, 80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8(71542)2-28-12</w:t>
            </w:r>
          </w:p>
        </w:tc>
      </w:tr>
    </w:tbl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«Уалихановский районный отдел образования»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 «Уалихановский районный отдел образования», осуществляющий функции органов опеки и попечительства, согласно статьям 22-24 Гражданского кодекса Республики Казахстан, пункту 3 статьи 13 Закона Республики Казахстан «О жилищных отношениях», статье 128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, действующий в интересах несовершеннолетнего(-ей,-их) ________________________________________________________________________________________________________________________________________________________________________________________________________________________дает согласие ______________квартиры № ______ по адресу ________________ дом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подпись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«Уалихановский районный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 расположенной по адресу: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дальнейшего проживания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Фразу «В дальнейшем дети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обеспечены жильем» (написать собственноручно)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 ____ год Подпись обоих супругов __________</w:t>
      </w:r>
    </w:p>
    <w:bookmarkStart w:name="z1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«Уалихановский районный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__________________ сроком на ________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потери жилья дети будут проживать по адресу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(указать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 дополнительной площади или адреса близких родственников, согласных взять детей), ____________________________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фразу «обязуемся в дальнейшем детей не оставить без жилья» - написать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 ____ год Подпись обоих супругов ___________</w:t>
      </w:r>
    </w:p>
    <w:bookmarkStart w:name="z1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328"/>
        <w:gridCol w:w="1760"/>
        <w:gridCol w:w="1848"/>
        <w:gridCol w:w="2067"/>
        <w:gridCol w:w="2023"/>
        <w:gridCol w:w="2286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8"/>
        <w:gridCol w:w="2269"/>
        <w:gridCol w:w="3021"/>
        <w:gridCol w:w="30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2844"/>
        <w:gridCol w:w="3053"/>
        <w:gridCol w:w="2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тивированного ответа об отказе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4"/>
        <w:gridCol w:w="3444"/>
        <w:gridCol w:w="2880"/>
        <w:gridCol w:w="2902"/>
      </w:tblGrid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3235"/>
        <w:gridCol w:w="2880"/>
        <w:gridCol w:w="3236"/>
      </w:tblGrid>
      <w:tr>
        <w:trPr>
          <w:trHeight w:val="1035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ответа об отказе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ЦОН или потребителю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806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806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282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обеспечение сирот, детей, оставшихся без попечения родителей»</w:t>
      </w:r>
    </w:p>
    <w:bookmarkStart w:name="z1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«Уалихановский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«Уалихановский районный отдел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«Уалихановский районный отдел образования»,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лицо.</w:t>
      </w:r>
    </w:p>
    <w:bookmarkStart w:name="z11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9"/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Реламенту, либо мотивированный ответ об отказе в предоставлении услуги.</w:t>
      </w:r>
    </w:p>
    <w:bookmarkEnd w:id="70"/>
    <w:bookmarkStart w:name="z12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1"/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uali@mail.kz.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выписки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 оформление документов на социальное обеспечение сирот, детей, оставшихся без попечения родителей с имуществом, принадлежащим несовершеннолетним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выписку либо мотивированного ответ об отказе в предоставлении услуги и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отдела образования регистрирует выписку либо мотивированный ответ об отказе и выдает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отделе образования, составляет один сотрудник.</w:t>
      </w:r>
    </w:p>
    <w:bookmarkEnd w:id="72"/>
    <w:bookmarkStart w:name="z12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3"/>
    <w:bookmarkStart w:name="z1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отдела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13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6"/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3098"/>
        <w:gridCol w:w="3283"/>
        <w:gridCol w:w="3160"/>
      </w:tblGrid>
      <w:tr>
        <w:trPr>
          <w:trHeight w:val="6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«Уалихановский районный отдел образования»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Уалихановский район село Кишкенеколь, улица Жамбыла, 76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1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Уалихановского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Кишкенеколь № ______ от «__» ________ 20__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119 Кодекса Республики Казахстан от 26 декабря 2011 года «О браке (супружестве) и семье», на основании заявления __________________________________ и документов Уалихановского районного отдел образования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873"/>
        <w:gridCol w:w="5133"/>
        <w:gridCol w:w="373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Закрепить имеющее жилье за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 Уалихановского района</w:t>
      </w:r>
      <w:r>
        <w:rPr>
          <w:rFonts w:ascii="Times New Roman"/>
          <w:b w:val="false"/>
          <w:i w:val="false"/>
          <w:color w:val="000000"/>
          <w:sz w:val="28"/>
        </w:rPr>
        <w:t>       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подпись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Рентгеноскопия грудной клетки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</w:t>
      </w:r>
    </w:p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328"/>
        <w:gridCol w:w="1760"/>
        <w:gridCol w:w="1848"/>
        <w:gridCol w:w="2067"/>
        <w:gridCol w:w="2023"/>
        <w:gridCol w:w="2286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4"/>
        <w:gridCol w:w="3444"/>
        <w:gridCol w:w="2880"/>
        <w:gridCol w:w="2902"/>
      </w:tblGrid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3235"/>
        <w:gridCol w:w="2880"/>
        <w:gridCol w:w="3236"/>
      </w:tblGrid>
      <w:tr>
        <w:trPr>
          <w:trHeight w:val="1035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ответа об отказе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ЦОН или потребителю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282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разрешений в банки для оформления ссуды под залог жилья, принадлежащего несовершеннолетнему»</w:t>
      </w:r>
    </w:p>
    <w:bookmarkStart w:name="z14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разрешений в банки для оформления ссуды под залог жилья, принадлежащего несовершеннолетнему»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Уалихановского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Уалихановского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Уалихановского района»,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выдачу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4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4"/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85"/>
    <w:bookmarkStart w:name="z14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6"/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uali@mail.kz.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в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выдает потребителю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подает заявление о выдаче справки в ЦОН,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87"/>
    <w:bookmarkStart w:name="z15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8"/>
    <w:bookmarkStart w:name="z1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15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90"/>
    <w:bookmarkStart w:name="z1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1"/>
    <w:bookmarkStart w:name="z15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3098"/>
        <w:gridCol w:w="3283"/>
        <w:gridCol w:w="3160"/>
      </w:tblGrid>
      <w:tr>
        <w:trPr>
          <w:trHeight w:val="6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«Уалихановский районный отдел образования»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Уалихановский район село Кишкенеколь, улица Жамбыла, 76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16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352"/>
        <w:gridCol w:w="2809"/>
        <w:gridCol w:w="2669"/>
        <w:gridCol w:w="3153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Уалихановский район село Кишкенеколь, улица Уалиханова, 80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8(71542)2-28-12</w:t>
            </w:r>
          </w:p>
        </w:tc>
      </w:tr>
    </w:tbl>
    <w:bookmarkStart w:name="z16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Уалихановского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Уалихановского района», включающий в себя функции органов опеки и попечительства, согласно статьям 22 – 24 Гражданского кодекса Республики Казахстан, пункту 3 статьи 13 Закона Республики Казахстан «О жилищных отношениях», статей 66, 128 Кодекса Республики Казахстан от 26 декабря 2011 года «О браке (супружестве) и семье», действующий в интересах несовершеннолетнего (-ей, - их)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_________________________________________________________________дает разрешение 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квартиры № _______ по адресу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                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6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Уалихановского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 сроком на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матери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(Ф.И.О., № удостоверения личности, кем и когда выдано)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из банка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- написать собственноручно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 ____ год Подпись обоих супругов __________</w:t>
      </w:r>
    </w:p>
    <w:bookmarkStart w:name="z16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328"/>
        <w:gridCol w:w="1760"/>
        <w:gridCol w:w="1848"/>
        <w:gridCol w:w="2067"/>
        <w:gridCol w:w="2023"/>
        <w:gridCol w:w="2286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8"/>
        <w:gridCol w:w="2269"/>
        <w:gridCol w:w="3021"/>
        <w:gridCol w:w="30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2844"/>
        <w:gridCol w:w="3053"/>
        <w:gridCol w:w="2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тивированного ответа об отказе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4"/>
        <w:gridCol w:w="3444"/>
        <w:gridCol w:w="2880"/>
        <w:gridCol w:w="2902"/>
      </w:tblGrid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3235"/>
        <w:gridCol w:w="2880"/>
        <w:gridCol w:w="3236"/>
      </w:tblGrid>
      <w:tr>
        <w:trPr>
          <w:trHeight w:val="1035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ответа об отказе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ЦОН или потребителю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028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028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