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2338" w14:textId="7432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Тимирязевского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 августа 2012 года N 190. Зарегистрировано Департаментом юстиции Северо-Казахстанской области 31 августа 2012 года N 13-12-157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Тимирязевского района Северо-Казахстанской области от 09.10.2012 N 274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«Об утверждении реестра государственных услуг, оказываемых физическим и юридическим лицам», в целях качественного предоставления государственных услуг акимат района </w:t>
      </w:r>
      <w:r>
        <w:rPr>
          <w:rFonts w:ascii="Times New Roman"/>
          <w:b w:val="false"/>
          <w:i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органов опеки и попечительства для оформления сделок, затрагивающих интересы несовершеннолетних детей, являющихся собственниками жилища»;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нотариальную контору для разрешения обмена или продажи жилой площади, принадлежащей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разрешений в банки для оформления ссуды под залог жилья, принадлежащего несовершеннолетнему»;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по опеке и попечительству».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Тимирязевского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Тимирязевского района от 1 августа 2012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1. Основные понятия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настоящем Регламенте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отдел образования – государственное учреждение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– начальник государственного учреждения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3)ответственный исполнитель отдела образования – специалист государственного учреждения «Отдел образования Тимирязевского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ЦОН - Центр обслуживания населения.</w:t>
      </w:r>
      <w:r>
        <w:br/>
      </w:r>
    </w:p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Государственная услуга оказывается государственным учреждением «Отдел образования Тимирязевского района Северо-Казахстанской области» (далее - отдел образования), а также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</w:p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timyrroo66@mail.ru</w:t>
      </w:r>
      <w:r>
        <w:rPr>
          <w:rFonts w:ascii="Times New Roman"/>
          <w:b w:val="false"/>
          <w:i w:val="false"/>
          <w:color w:val="000000"/>
          <w:sz w:val="28"/>
        </w:rPr>
        <w:t>, ЦОНа-Con_timiryazevo@mail.ru.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срок оказания государственной услуги с момента сдачи потребителем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при обращении в отдел образования – непредставление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при обращении в ЦОН – отдел образования при представлении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исполнитель отдела образования рассматривает поступившие документы, готовит справку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ответственный исполнитель отдела образования рассматривает поступившие документы на получение справки, готовит справку на получение справки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инспектор ЦОНа выдает потребителю справку либо мотивированный ответ об отказе в предоставлении услуги.</w:t>
      </w:r>
      <w:r>
        <w:br/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Для получения государственной услуги потребителю необходимо предоставить следующие документы в отдел образования 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заявление от опекунов (попечителей), патронатных воспитателей несовершеннолетних детей,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 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регламенту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835"/>
        <w:gridCol w:w="4076"/>
        <w:gridCol w:w="5298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Тимирязевского района Северо-Казахстанской области»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Северо-Казахстанская область Тимирязевский 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25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 до 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8-(71537)-2-15-85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timyrroo66@mail.ru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450"/>
        <w:gridCol w:w="2211"/>
        <w:gridCol w:w="1992"/>
        <w:gridCol w:w="7369"/>
      </w:tblGrid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Северо-Казахстанская область Тимирязевсктй район, село Тимирязево, улица Валиханова, 17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выходной-воскресенье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 факс: 2-03-02 e-mail: Con_timiryazevo@mail.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ГУ «Отдел образования Тимирязевского района СКО»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ГУ «Тимирязевский районный отдел образования», осуществляющий функции органов опеки и попечительства, согласно статьям 22-24 Гражданского кодекса Республики Казахстан, пункту 3 статьи 13 Закона Республики Казахстан «О жилищных отношениях», статье 128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, действующий в интересах несовершеннолетнего(-ей,-их) ________________________________________________________________________________________________________________________________________________________________________________________________________________________дает согласие ______________квартиры № ______ по адресу ________________ дом 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Тимирязевского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отдела образования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М.П.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регламенту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ГУ «Отдел образования Тимирязевского района»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 супругов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Просим Вашего разрешения на продажу (обмен, дарение) квартиры, расположенной по адресу: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2._________________________________________________________________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Сведения об отце_____________________________________________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Сведения о матери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Адрес дальнейшего проживания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Фразу «В дальнейшем дети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обеспечены жильем» (написать собственноручно)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Дата «__» ______ ____ год Подпись обоих супругов __________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регламенту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 ГУ «Отдел образования Тимирязевского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 супругов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точно по документу, удостоверяющему личность)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Просим Вашего разрешения на залог квартиры, расположенной по адресу: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для получения кредита в размере __________________ сроком на ________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1.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2.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Сведения об отце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Сведения о матери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 случае потери жилья дети будут проживать по адресу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_____________________________________________________________________________ дополнительной площади или адреса близких родственников, согласных взять детей), ____________________________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фразу «обязуемся в дальнейшем детей не оставить без жилья» -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Дата «__» ______ ____ год Подпись обоих супругов ___________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регламенту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1"/>
        <w:gridCol w:w="3186"/>
        <w:gridCol w:w="44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4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0"/>
        <w:gridCol w:w="4860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bookmarkEnd w:id="4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9"/>
        <w:gridCol w:w="5"/>
        <w:gridCol w:w="5"/>
        <w:gridCol w:w="2913"/>
        <w:gridCol w:w="11"/>
        <w:gridCol w:w="11"/>
        <w:gridCol w:w="2170"/>
        <w:gridCol w:w="721"/>
        <w:gridCol w:w="11"/>
        <w:gridCol w:w="366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скорреспон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денцией, определениеответствен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справки или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 решение)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исполнителю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специалист отдела образования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ответа об отказе 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5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5"/>
        <w:gridCol w:w="3916"/>
        <w:gridCol w:w="1541"/>
        <w:gridCol w:w="1938"/>
      </w:tblGrid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документов, подписание справки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6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2"/>
        <w:gridCol w:w="3794"/>
        <w:gridCol w:w="1877"/>
        <w:gridCol w:w="1877"/>
      </w:tblGrid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заявления, наложение резолюции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 в ЦОН или потребителю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Выдача мотивированного ответа об отказе потребителю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регламенту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  Схема 1. Описание действий СФЕ при обращении потребителя в отдел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0358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Тимирязевского района от 1 августа 2012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1. Основные понятия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отдел образования – государственное учреждение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– начальник государственного учреждения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3)ответственный исполнитель отдела образования – специалист государственного учреждения «Отдел образования Тимирязевского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ЦОН - Центр обслуживания населения.</w:t>
      </w:r>
      <w:r>
        <w:br/>
      </w:r>
    </w:p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Государственная услуга оказывается государственным учреждением «Отдел образования Тимирязевского района Северо-Казахстанской области» (далее - отдел образования), а также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</w:p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timyrroo66@mail.ru</w:t>
      </w:r>
      <w:r>
        <w:rPr>
          <w:rFonts w:ascii="Times New Roman"/>
          <w:b w:val="false"/>
          <w:i w:val="false"/>
          <w:color w:val="000000"/>
          <w:sz w:val="28"/>
        </w:rPr>
        <w:t>, ЦОНа-Con_timiryazevo@mail.ru.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в отдел образования составляют пять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при обращении в отдел образования – непредставление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при обращении в ЦОН – в отдел образования при представлении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потребитель подает заявление о выдаче справки в ЦОН;\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инспектор ЦОНа выдает потребителю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4. Описание порядка действий (взаимодействия)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заявление от обоих родителей (супругов) или лиц, их заменяющих (опекуны (попечители), патронатные воспитатели) несовершеннолетних детей,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 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</w:p>
    <w:bookmarkStart w:name="z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регламенту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505"/>
        <w:gridCol w:w="4895"/>
        <w:gridCol w:w="5222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учреждение «Отдел образования Тимирязевс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области»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 Тимирязевский 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25</w:t>
            </w:r>
          </w:p>
        </w:tc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 до 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8-(71537)-2-15-85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timyrroo66@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918"/>
        <w:gridCol w:w="1196"/>
        <w:gridCol w:w="2053"/>
        <w:gridCol w:w="7846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обслуживания населения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 филиала республиканс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предприятия «Центр обслуживания населения»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 Тимирязевсктй район, село Тимирязево, улица Валиханова, 17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 факс: 2-03-02 e-mail: Con_timiryazevo@mail.ru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ГУ «Отдел образования Тимирязевского района СКО»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ГУ «Отдел образования Тимирязевского района СКО», включающий в себя функции органов опеки и попечительства, согласно статьям 22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sz w:val="28"/>
        </w:rPr>
        <w:t xml:space="preserve"> 24 Гражданского кодекса Республики Казахстан, пункту 3 статьи 13 Закона Республики Казахстан «О жилищных отношениях», статье 66, 128 Кодекса Республики Казахстан от 26 декабря 2011 года «О браке (супружестве) и семье», действующий в интересах несовершеннолетнего (-ей, - их) ________________________________________________________________________________________________________________________________________________________________________________________________________________________________________________________________________ дает разрешение на _________________________________________________ квартиры № ________ по адресу ______________________________________ дом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Тимирязевского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подпись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М.П.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регламенту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ГУ «Отдел образования Тимирязевского района» от супругов (Ф.И.О. полностью, без сокращений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точно по документу, удостоверяющему личность)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Просим Вашего разрешения на продажу (обмен или дарение) квартиры, расположенной по адресу: ____________________________________ 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(указать Ф.И.О. детей, год рождения, № свидетельства о рождении, 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Сведения о матери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выдано)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Дата "__" __________ год Подпись обоих супругов 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регламенту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568"/>
        <w:gridCol w:w="2311"/>
        <w:gridCol w:w="4308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минут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0"/>
        <w:gridCol w:w="4860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bookmarkEnd w:id="1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9"/>
        <w:gridCol w:w="9"/>
        <w:gridCol w:w="2340"/>
        <w:gridCol w:w="1747"/>
        <w:gridCol w:w="1553"/>
        <w:gridCol w:w="806"/>
        <w:gridCol w:w="388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 отдел образования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отдел образования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скорреспон 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проверки полноты документов, оформление справки или подготовка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исполнителю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специалист отдела образования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ответа об отказе 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услуги в ЦОН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12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2"/>
        <w:gridCol w:w="4185"/>
        <w:gridCol w:w="1648"/>
        <w:gridCol w:w="1225"/>
      </w:tblGrid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документов, подписание справки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13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5"/>
        <w:gridCol w:w="3916"/>
        <w:gridCol w:w="1937"/>
        <w:gridCol w:w="1542"/>
      </w:tblGrid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заявления, наложение резолюции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 в ЦОН или потребителю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ответа об отказе потребителю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регламенту государственной услуги «Выдача справок в нотариальную контору для разрешения обмена или продажи илой площади, принадлежащей несовершеннолетним детям»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Схема 1. Описание действий СФЕ при обращении потребителя в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9088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услуги в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Тимирязевского района от 1 августа 2012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1. Основные понятия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настоящем Регламенте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отдел образования – государственное учреждение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– начальник государственного учреждения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3)ответственный исполнитель отдела образования – специалист государственного учреждения «Отдел образования Тимирязевского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ЦОН -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Настоящий Регламент государственной услуги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Государственная услуга оказывается государственным учреждением «Отдел образования Тимирязевского района Северо-Казахстанской области» (далее - отдел образования), а также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3. Требования к порядку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timyrroo66@mail.ru</w:t>
      </w:r>
      <w:r>
        <w:rPr>
          <w:rFonts w:ascii="Times New Roman"/>
          <w:b w:val="false"/>
          <w:i w:val="false"/>
          <w:color w:val="000000"/>
          <w:sz w:val="28"/>
        </w:rPr>
        <w:t>, ЦОНа-Con_timiryazevo@mail.ru.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срок оказания государственной услуги с момента сдачи потребителем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при обращении в отдел образования – непредставление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при обращении в ЦОН – отдел образования при представлении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инспектор ЦОНа выдает потребителю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Описание порядка действия (взаимодействия)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заявление от родителя или лиц, их заменяющих (опекуны (попечители), патронатные воспитатели), несовершеннолетнего на получение наследства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5. Ответственность должностных лиц, оказывающих государственные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Регламенту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070"/>
        <w:gridCol w:w="4596"/>
        <w:gridCol w:w="4998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Тимирязевс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области»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Северо-Казахстанская область Тимирязевский 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25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 до 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8-(71537)-2-15-85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timyrroo66@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922"/>
        <w:gridCol w:w="1148"/>
        <w:gridCol w:w="2062"/>
        <w:gridCol w:w="7880"/>
      </w:tblGrid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обслуживания населения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району филиала 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предприятия «Центр обслуживания населения»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район, село Тимирязево, улица Валиханова, 17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 факс: 2-03-02 e-mail: Con_timiryazevo@mail.ru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Наименование накопительного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пенсионного фонда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ГУ «Отдел образования Тимирязевского района СКО» (Ф.И.О. Заявителя), ___________________________________________________________________________________, ______ года рождения, (удостоверение личности № ________ от ______года, выдано _________), являющемуся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 (матерью/отцом/опекуном) несовершеннолетнего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 (Ф.И.О. ребенка,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года рождения), получить наследуемые пенсионные накопления 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(наименование накопительного пенсионного фонда),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инвестиционным доходом, пеней и иными поступлениями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законодательством, согласно свидетельству о праве на наследство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закону/завещанию от _______ года, выданного нотариусом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(государственная лицензия № ______ от года, выдана ), в связи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смертью вкладчика (Ф.И.О. наследодателя),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(свидетельство о смерти от __________ года, № _______).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Тимирязевского района 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подпись (Ф.И.О.)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Регламенту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дляоформления наследства несовершеннолетним детям»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ГУ «Отдел образования Тимирязевского района СКО»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ГУ «Отдел образования Тимирязевского района СКО», осуществляющий функции органа опеки и попечительства, согласно пункту 3 статьи 13 Закона Республики Казахстан "О жилищных отношениях", действующий в интересах несовершеннолетнего(-ей, -их)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дает согласие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транспортного средства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Тимирязевского района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МП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Регламенту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Начальнику ГУ «Отдел образования Тимирязевского района СКО»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адрес проживания, телефон: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Дата "___" 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Подпись заявителя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Регламенту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4292"/>
        <w:gridCol w:w="2915"/>
        <w:gridCol w:w="4047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0"/>
        <w:gridCol w:w="4860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8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bookmarkEnd w:id="15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8"/>
        <w:gridCol w:w="4"/>
        <w:gridCol w:w="4"/>
        <w:gridCol w:w="2359"/>
        <w:gridCol w:w="579"/>
        <w:gridCol w:w="1154"/>
        <w:gridCol w:w="2327"/>
        <w:gridCol w:w="27"/>
        <w:gridCol w:w="9"/>
        <w:gridCol w:w="357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потребителем документов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мотивированного ответа об отказе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специалист отдела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ответа об отказе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9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16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8"/>
        <w:gridCol w:w="4258"/>
        <w:gridCol w:w="2107"/>
        <w:gridCol w:w="2107"/>
      </w:tblGrid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отдел ЦОНа для передачи в отдел образования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справки, передача справки в ЦОН или потребителю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17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7"/>
        <w:gridCol w:w="4046"/>
        <w:gridCol w:w="2001"/>
        <w:gridCol w:w="2616"/>
      </w:tblGrid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отдел ЦОНа для передачи в отдел образования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 и передача в ЦОН или потребителю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 потребителю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Регламенту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  Схема 1. Описание действий СФЕ при обращении потребителя в отдел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9088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Схема 2. Описание действий СФЕ при обращении потребителя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в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Тимирязевского района от 1 августа 2012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разрешений в банки для оформления ссуды под залог жилья, принадлежащего несовершеннолетнему» 1. Основные понятия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настоящем Регламенте государственной услуги «Выдача разрешений в банки для оформления ссуды под залог жилья, принадлежащего несовершеннолетнему»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отдел образования – государственное учреждение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– начальник государственного учреждения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3)ответственный исполнитель отдела образования – специалист государственного учреждения «Отдел образования Тимирязевского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ЦОН - Центр обслуживания населения.</w:t>
      </w:r>
      <w:r>
        <w:br/>
      </w:r>
    </w:p>
    <w:bookmarkStart w:name="z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отделом образования, а также через ЦОН на альтернативной основе, согласно приложениям 1,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Регламенту, либо мотивированный ответ об отказе в предоставлении услуги.</w:t>
      </w:r>
      <w:r>
        <w:br/>
      </w:r>
    </w:p>
    <w:bookmarkStart w:name="z10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timyrroo66@mail.ru</w:t>
      </w:r>
      <w:r>
        <w:rPr>
          <w:rFonts w:ascii="Times New Roman"/>
          <w:b w:val="false"/>
          <w:i w:val="false"/>
          <w:color w:val="000000"/>
          <w:sz w:val="28"/>
        </w:rPr>
        <w:t>, ЦОНа-Con_timiryazevo@mail.ru.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срок оказания государственной услуги с момента сдачи потребителем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при обращении в отдел образования – непредставление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при обращении в ЦОН – отдел образования при представлении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случаях, если потребитель не обратился за получением документов в срок, в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исполнитель отдела образования рассматривает поступившие документы,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ответственный специалист отдела образования выдает потребителю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подает заявление о выдаче справки в ЦОН,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ответственный исполнитель отдела образования рассматривает поступившие документы на получение справки,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инспектор ЦОНа выдает потребителю справку либо мотивированный ответ об отказе в предоставлении услуги.</w:t>
      </w:r>
      <w:r>
        <w:br/>
      </w:r>
    </w:p>
    <w:bookmarkStart w:name="z1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заявление от обоих родителей (супругов) или лиц, их заменяющих (опекуны (попечители), патронатные воспитатели), несовершеннолетних детей,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 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</w:p>
    <w:bookmarkStart w:name="z1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государственную услугу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Регламенту государственной услуги «Выдача разрешений в банки для оформления ссуды под залог жилья, принадлежащего несовершеннолетнему»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465"/>
        <w:gridCol w:w="4766"/>
        <w:gridCol w:w="5085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учреждение «Отдел образования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 Тимирязевский 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25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 до 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8-(71537)-2-15-85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timyrroo66@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«Выдача разрешений в банки для оформления ссуды под залог жилья, принадлежащего несовершеннолетнему»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556"/>
        <w:gridCol w:w="1234"/>
        <w:gridCol w:w="2118"/>
        <w:gridCol w:w="8096"/>
      </w:tblGrid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населения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предприятия «Центр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населения»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 Тимирязевсктй район, село Тимирязево, улица Валиханова, 17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 факс: 2-03-02 e-mail: Con_timiryazevo@mail.ru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«Выдача разрешений в банки для оформления ссуды под залог жилья,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принадлежащего несовершеннолетнему»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ГУ «Отдел образования Тимирязевского района СКО»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ГУ «Отдел образования Тимирязевского района СКО», включающий в себя функции органов опеки и попечительства, согласно статьям 22 – 24 Гражданского кодекса Республики Казахстан, пункту 3 статьи 13 Закона Республики Казахстан «О жилищных отношениях», статей 66, 128 Кодекса Республики Казахстан от 26 декабря 2011 года «О браке (супружестве) и семье», действующий в интересах несовершеннолетнего (-ей, - их)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дает разрешение на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квартиры № _______ по адресу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дом 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Тимирязевского района 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подпись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М.П.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Регламенту государственной услуги «Выдача разрешений в банки для оформления ссуды под залог жилья, принадлежащего несовершеннолетнему» ГУ «Отдел образования Тимирязевского района СКО»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 супругов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проживающих по адресу, 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по адресу: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для получения кредита в размере ______________ сроком 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1.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2.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Сведения об отце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(Ф.И.О., № удостоверения личности, кем и когда выдано)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Сведения о матери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___________________________________________ роспись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Письмо из банка №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 случае потери жилья дети будут проживать по адресу (указать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дополнительной площади или адреса близких родственников, согласных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взять детей), фразу «обязуемся в дальнейшем детей не оставить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жилья» - написать собственноручно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Дата «__» __________ ____ год Подпись обоих супругов 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Регламенту государственной услуги «Выдача разрешений в банки для оформления ссуды под залог жилья, принадлежащего несовершеннолетнему»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4292"/>
        <w:gridCol w:w="2915"/>
        <w:gridCol w:w="4047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0"/>
        <w:gridCol w:w="4860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 в предоставлении услуги и выдача потребителю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минут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1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bookmarkEnd w:id="22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6"/>
        <w:gridCol w:w="5"/>
        <w:gridCol w:w="5"/>
        <w:gridCol w:w="2753"/>
        <w:gridCol w:w="676"/>
        <w:gridCol w:w="1347"/>
        <w:gridCol w:w="1389"/>
        <w:gridCol w:w="15"/>
        <w:gridCol w:w="5"/>
        <w:gridCol w:w="346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скорреспон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денцией, определениеответствен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проверки полноты документов, оформление справки или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исполнителю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ответ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специалист отдела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ответа об отказе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услуги в ЦОН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1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23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5"/>
        <w:gridCol w:w="3916"/>
        <w:gridCol w:w="1541"/>
        <w:gridCol w:w="1938"/>
      </w:tblGrid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документов, подписание справки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справки потребителю</w:t>
            </w:r>
          </w:p>
        </w:tc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24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2"/>
        <w:gridCol w:w="3794"/>
        <w:gridCol w:w="1877"/>
        <w:gridCol w:w="1877"/>
      </w:tblGrid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заявления, наложение резолюции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ответа об отказе потребителю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 «Выдача разрешений в банки для оформления ссуды под залог жилья, принадлежащего несовершеннолетнему»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  Схема 1. Описание действий СФЕ при обращении потребителя в отдел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6667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bookmarkStart w:name="z1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услуги в ЦОН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Тимирязевского района от 1 августа 2012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обеспечение сирот, детей, оставшихся без попечения родителей» 1. Основные понятия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отдел образования – государственное учреждение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– начальник государственного учреждения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исполнитель отдела образования – специалист государственного учреждения «Отдел образования Тимирязевского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потребитель – физическое лицо.</w:t>
      </w:r>
      <w:r>
        <w:br/>
      </w:r>
    </w:p>
    <w:bookmarkStart w:name="z1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Государственная услуга оказывается отделом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Реламенту, либо мотивированный ответ об отказе в предоставлении услуги.</w:t>
      </w:r>
      <w:r>
        <w:br/>
      </w:r>
    </w:p>
    <w:bookmarkStart w:name="z1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образования, адрес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timyrroo66@mail.ru</w:t>
      </w:r>
      <w:r>
        <w:rPr>
          <w:rFonts w:ascii="Times New Roman"/>
          <w:b w:val="false"/>
          <w:i w:val="false"/>
          <w:color w:val="000000"/>
          <w:sz w:val="28"/>
        </w:rPr>
        <w:t>, ЦОНа-Con_timiryazevo@mail.ru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максимально допустимое время ожидания до получения государственной услуги, оказываемой на месте в день обращения заявителя,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Отделом образования в предоставлении государственной услуги может быть отказано в случае не представления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исполнитель отдела образования рассматривает поступившие документы, готовит выписку на оформление документов на социальное обеспечение сирот, детей, оставшихся без попечения родителей с имуществом, принадлежащим несовершеннолетним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ответственный специалист отдела образования регистрирует выписку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Минимальное количество лиц, осуществляющих прием документов для оказания государственной услуги в отделе образования, составляет один сотрудник.</w:t>
      </w:r>
      <w:r>
        <w:br/>
      </w:r>
    </w:p>
    <w:bookmarkStart w:name="z1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</w:p>
    <w:bookmarkStart w:name="z1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  <w:r>
        <w:br/>
      </w:r>
    </w:p>
    <w:bookmarkStart w:name="z1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Приложение 1 к Регламенту государственной услуги «Оформление документов на социальное обеспечение сирот, детей, оставшихся без попечения родителей»  Отдел образования по оказанию государственной услуги</w:t>
      </w:r>
    </w:p>
    <w:bookmarkEnd w:id="3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690"/>
        <w:gridCol w:w="5497"/>
        <w:gridCol w:w="4352"/>
      </w:tblGrid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учреждение «Отдел образования Тимирязевс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области»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 Тимирязевский 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25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 до 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8-(71537)-2-15-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timyrroo66@mail.ru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«Оформление документов на социальное обеспечение сирот, детей, оставшихся без попечения родителей»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 постановлению акимата 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с. Тимирязево № ______ от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Об установлении опеки (попечительства)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В соответствии со статьей 119 Кодекса Республики Казахстан от 26 декабря 2011 года «О браке (супружестве) и семье», на основании заявления __________________________________ и документов Тимирязевского районного отдел образования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1. Установить опеку (попечительство) над несовершеннолетними детьми, оставшимися без попечения родителей, согласно приложению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2034"/>
        <w:gridCol w:w="6134"/>
        <w:gridCol w:w="2571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(попечитель)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Закрепить имеющее жилье за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Аким Тимирязевского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подпись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М.П.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«Оформление документов на социальное обеспечение сирот, детей, оставшихся без попечения родителей»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Направление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Заключение о состоянии здоровья опекуна (усыновителя)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Ф.И.О.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Год рождения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Домашний адрес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Психиатр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Нарколог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Дерматовенеролог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Рентгеноскопия грудной клетки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Терапевт _______________________________________________________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Регламенту государственной услуги «Оформление документов на социальное обеспечение сирот, детей, оставшихся без попечения родителей»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4292"/>
        <w:gridCol w:w="2915"/>
        <w:gridCol w:w="4047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выписки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продолжение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предоставлении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выписки либо мотивированного ответа об отказе в предоставлении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выписки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мотивированный ответ об отказе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рабочих дня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3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5"/>
        <w:gridCol w:w="3165"/>
        <w:gridCol w:w="3165"/>
        <w:gridCol w:w="2805"/>
      </w:tblGrid>
      <w:tr>
        <w:trPr>
          <w:trHeight w:val="30" w:hRule="atLeast"/>
        </w:trPr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отдела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отдела образования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отдела образования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и регистрация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потребителем документов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представленных потребителем документов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3 Подготовка выписки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выписки</w:t>
            </w:r>
          </w:p>
        </w:tc>
      </w:tr>
      <w:tr>
        <w:trPr>
          <w:trHeight w:val="30" w:hRule="atLeast"/>
        </w:trPr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и выдача выписки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32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Ответственный специалист отдела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Руководство отдела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исполнитель отдела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и регистрация представлен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потребителем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Рассмотрение представленных потребителем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и подписание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Регистрация и выдача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Регламенту государственной услуги «Оформление документов на социальное обеспечение сирот, детей, оставшихся без попечения родителей»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 Описание действий СФЕ при обращении потребителя услуги в отдел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0739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Тимирязевского района от 1 августа 2012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по опеке и попечительству» 1. Основные понятия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настоящем Регламенте государственной услуги «Выдача справок по опеке и попечительству»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отдел образования – государственное учреждение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– начальник государственного учреждения «Отдел образования Тимирязевского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3)ответственный исполнитель отдела образования – специалист государственного учреждения «Отдел образования Тимирязевского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ЦОН - Центр обслуживания населения.</w:t>
      </w:r>
      <w:r>
        <w:br/>
      </w:r>
    </w:p>
    <w:bookmarkStart w:name="z1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Государственная услуга оказывается государственным учреждением «Отдел образования Тимирязевского района Северо-Казахстанской области» (далее - отдел образования), а также через отдел по Тимирязевскому району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Результатом завершения оказываемой государственной услуги является выдача справки по опеке и попечительству (далее 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</w:p>
    <w:bookmarkStart w:name="z1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timyrroo66@mail.ru</w:t>
      </w:r>
      <w:r>
        <w:rPr>
          <w:rFonts w:ascii="Times New Roman"/>
          <w:b w:val="false"/>
          <w:i w:val="false"/>
          <w:color w:val="000000"/>
          <w:sz w:val="28"/>
        </w:rPr>
        <w:t>, ЦОНа-Con_timiryazevo@mail.ru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срок оказания государственной услуги с момента сдачи потребителем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при обращении в отдел образования - непредставление потребителем одного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при обращении в ЦОН – отдел образования при представлении не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ответственный специалист отдела образования выдает потребителю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7) ответственный специалист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8) инспектор ЦОНа выдает потребителю справку либо мотивированный ответ об отказе.</w:t>
      </w:r>
      <w:r>
        <w:br/>
      </w:r>
    </w:p>
    <w:bookmarkStart w:name="z1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Для получения государственной услуги потребителю необходимо предоставить следующие документы в отдел образования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</w:p>
    <w:bookmarkStart w:name="z1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регламенту государственной услуги «Выдача справок по опеке и попечительству»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454"/>
        <w:gridCol w:w="4729"/>
        <w:gridCol w:w="5141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учреждение «Отдел образования Тимирязевского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области»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 Тимирязевский район, 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Валиханова, 25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 до 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8-(71537)-2-15-85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timyrroo66@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mail.ru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«Выдача справок по опеке и попечительству»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556"/>
        <w:gridCol w:w="1234"/>
        <w:gridCol w:w="2118"/>
        <w:gridCol w:w="8096"/>
      </w:tblGrid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скому району филиала республиканского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предприятия «Центр обслужи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населения»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 области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 Тимирязевсктй район, село Тимирязево, улица Валиханова, 17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8-(71537)-2-03-03, факс: 2-03-02 e-mail: Con_timiryazevo@mail.ru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«Выдача справок по опеке и попечительству»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СПРАВКА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Настоящая справка выдана гр.(ке)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проживающему (ей) в г. ___________________________по ул. ____________, 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____________________________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Тимирязевского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 подпись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МП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регламенту государственной услуги «Выдача справок по опеке и попечительству»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 через отдел образования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4292"/>
        <w:gridCol w:w="2915"/>
        <w:gridCol w:w="4047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bookmarkEnd w:id="37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1478"/>
        <w:gridCol w:w="2202"/>
        <w:gridCol w:w="1448"/>
        <w:gridCol w:w="2176"/>
        <w:gridCol w:w="55"/>
        <w:gridCol w:w="28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ЦОНа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определение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справки или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ответа об отказе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исполнителю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ответ об отказе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ответа об отказе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 организационно-распоряди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услуги в ЦОН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bookmarkEnd w:id="38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2"/>
        <w:gridCol w:w="3794"/>
        <w:gridCol w:w="1877"/>
        <w:gridCol w:w="1877"/>
      </w:tblGrid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Наложение резолюции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справки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Выдача справки потребителю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bookmarkEnd w:id="39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2"/>
        <w:gridCol w:w="3794"/>
        <w:gridCol w:w="1877"/>
        <w:gridCol w:w="1877"/>
      </w:tblGrid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Руководство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заявления, наложение резолюции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ответа об отказе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отказеб в ЦОН или потребителю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4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Выдача мотивированного ответа об отказе потребителю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«Выдача справок по опеке и попечительству»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  Схема 1. Описание действий СФЕ при обращении потребителя услуги  в отдел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048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bookmarkStart w:name="z17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услуги в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