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5396" w14:textId="d365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аппаратами акимов аульных (сельских округов) Тимирязевского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 августа 2012 года N 188. Зарегистрировано Департаментом юстиции Северо-Казахстанской области 24 августа 2012 года N 13-12-155. Утратило силу постановлением акимата Тимирязевского района Северо-Казахстанской области от 22 мая 2013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Тимирязевского района Северо-Казахстанской области от 22.05.2013 N 128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«Об административных процедурах» от 27 ноября 2000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«Об утверждении реестра государственных услуг, оказываемых физическим и юридическим лицам», в целях качественного предоставления государственных услуг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о наличии личного подсобного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ветеринарной справки»;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ветеринарного паспорта на животное».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Тимирязевского района Северо-Казахстанской области от 21.11.2012 </w:t>
      </w:r>
      <w:r>
        <w:rPr>
          <w:rFonts w:ascii="Times New Roman"/>
          <w:b w:val="false"/>
          <w:i w:val="false"/>
          <w:color w:val="000000"/>
          <w:sz w:val="28"/>
        </w:rPr>
        <w:t>N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заместителей акима района Искакова А.Т., Худякова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 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Касенов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2012 года № 188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справок о наличии личного подсобного хозяйства»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в редакции постановления акимата Тимирязевского района Северо-Казахстанской области от 21.11.2012 </w:t>
      </w:r>
      <w:r>
        <w:rPr>
          <w:rFonts w:ascii="Times New Roman"/>
          <w:b w:val="false"/>
          <w:i w:val="false"/>
          <w:color w:val="ff0000"/>
          <w:sz w:val="28"/>
        </w:rPr>
        <w:t>N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справок о наличии личного подсобного хозяйства» (далее – государственная услуга) оказывается аппаратами акимов аульных (сельских) округов (далее – МИО), а также Тимирязевским районным отделом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размещена на интернет - ресурсе МИО,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получателя государственной услуги, содержащиеся в государственных информационных системах,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 подпункте 2)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 утвержденной формы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 пункте 11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принимает и регистрирует устное обращение, сверяет оригинал документа, удостоверяющего личность,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проверяет данные получателя государственной услуги в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регистрирует справку либо мотивированный ответ об отказе в предоставлении государственной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принимает документы из Центра,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регистрирует справку, либо мотивированный ответ об отказе в предоставлении услуги МИО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В процессе оказания государственной услуги задействованы следующие структурно - 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МИО.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1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(бездействие)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справок о наличии личного</w:t>
      </w:r>
      <w:r>
        <w:br/>
      </w:r>
      <w:r>
        <w:rPr>
          <w:rFonts w:ascii="Times New Roman"/>
          <w:b/>
          <w:i w:val="false"/>
          <w:color w:val="000000"/>
        </w:rPr>
        <w:t>
подсобного хозяйства»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4242"/>
        <w:gridCol w:w="4475"/>
        <w:gridCol w:w="4509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Акжанского сельского округа Тимирязевского района Северо-Казахстанской области»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151101, Северо-Казахстанская область, Тимирязевский район, село Акжан, улица Мира, дом 5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5-15-86,факс: 5-15-86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akzhancy@bk.ru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Аксуатского сельского округа Тимирязевского района Северо-Казахстанской области»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151114, Северо-Казахстанская область, Тимирязевский район, село Аксуат, улица Муканова, дом 14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2-25-74,факс: 2-25-35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E-mail:tan4ikserik_88@mail.ru 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Белоградовского сельского округа Тимирязевского района Северо-Казахстанской области»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151102, Северо-Казахстанская область, Тимирязевский район, село Белоградовка, улица Школьная, дом 16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5-20-06, факс: E-mail: Lidija-Kurovskaja@rambler.ru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Дзержинского сельского округа Тимирязевского района Северо-Казахстанской области»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151100, Северо-Казахстанская область, Тимирязевский район, село Дзержинское, улица Маншук Маметовой, дом 1 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5-15-51,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5-15-51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KStabaev@sko.kz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Дмитриевского сельского округа Тимирязевского района Северо-Казахстанской области»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151103, Северо-Казахстанская область, Тимирязевский район, село Дмитриевка, улица Молодежная, дом 5 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2-32-47, факс: 2-32-47 E-mail:dmitrievka01@mail.ru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Докучаевского сельского округа Тимирязевского района Северо-Казахстанской области»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151104, Северо-Казахстанская область, Тимирязевский район, село Докучаево, улица Школьная, дом 21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2-33-35, факс: 2-33-35 E-mail:E.Erofeeva@sko.kz 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Интернационального сельского округа Тимирязевского района Северо-Казахстанской области»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151105, Северо-Казахстанская область, Тимирязевский район, село Дружба, улица Мира, дом 61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5-12-82, факс:5-12-82,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interselokr@rambler.ru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аульного округа Тимирязевского района Северо-Казахстанской области»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151114, Северо-Казахстанская область, Тимирязевский район, аул Есиль, улица Целинная, дом 10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5-16-79, факс: 5-16-79 E-mail: akimat_esil@mail.ru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Комсомольского сельского округа Тимирязевского района Северо-Казахстанской области»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151107, Северо-Казахстанская область, Тимирязевский район, село Комсомольское, улица Ленина, дом 18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5-20-97, факс: 5-20-97 E-mail: komsakimat@mail.ru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Ленинского сельского округа Тимирязевского района Северо-Казахстанской области»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151108, Северо-Казахстанская область, Тимирязевский район, село Ленинское, улица Лесная, дом 25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5-19-71, факс: 5-19-71 E-mail: Leninokrug@mail.ru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Мичуринского сельского округа Тимирязевского района Северо-Казахстанской области»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151109, Северо-Казахстанская область, Тимирязевский район, село Мичурино, улица Джамбула, дом 15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2-45-21, факс: 2-45-21 E-mail: rudolf_moor@mail.ru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Москворецкого сельского округа Тимирязевского района Северо-Казахстанской области»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151110, Северо-Казахстанская область, Тимирязевский район, село Москворецкое, улица Садовая, дом 3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5-17-79, факс: 5-17-79 E-mail: akimatmosk@mail.ru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Куртайского аульного округа Тимирязевского района Северо-Казахстанской области»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151111, Северо-Казахстанская область, Тимирязевский район, село Степное, улица Трудовая, дом 26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5-23-32, факс: 5-23-32 E-mail: kakimat@bk.ru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Тимирязевского сельского округа Тимирязевского района Северо-Казахстанской области»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Северо-Казахстанская область, Тимирязевский район, село Тимирязево, улица Букетова, дом 25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2-15-43, факс: 2-15-43 E-mail: tim_s.o@mail.ru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Целинного сельского округа Тимирязевского района Северо-Казахстанской области»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151113, Северо-Казахстанская область, Тимирязевский район, село Целинное, улица Школьная, дом 8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5-21-58, факс: 5-21-58 E-mail: akimat.volkova@yandex.kz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Хмельницкого сельского округа Тимирязевского района Северо-Казахстанской области»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151112, Северо-Казахстанская область, Тимирязевский район, село Хмельницкое, улица Мичурина, дом 15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2-41-00,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2-41-00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akimat-hso@mail.ru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3448"/>
        <w:gridCol w:w="3169"/>
        <w:gridCol w:w="2332"/>
        <w:gridCol w:w="4007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 еления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Северо-Казахстанская область, Тимирязевский район, село Тимирязево, улица Валиханова, дом 17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8-(71537)-2-03-03, факс: 2-03-02 e-mail: Con_timiryazevo@mail.ru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место жительства физического лица)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 справку о наличии личного подсобного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структурно-функциональных единиц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3151"/>
        <w:gridCol w:w="2720"/>
        <w:gridCol w:w="2765"/>
        <w:gridCol w:w="2333"/>
        <w:gridCol w:w="26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МИО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 личность с копией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в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книге, заполнение справки либо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и передача руководителю МИО для подписания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и 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и выдача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ответ об отказе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7"/>
        <w:gridCol w:w="2431"/>
        <w:gridCol w:w="2991"/>
        <w:gridCol w:w="3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</w:tr>
      <w:tr>
        <w:trPr>
          <w:trHeight w:val="585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заявление, выдает расписку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о приеме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ствующих документов, в которой содержится дата получения им результата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2313"/>
        <w:gridCol w:w="4008"/>
        <w:gridCol w:w="2313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МИО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МИО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оформление справки или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ответа об отказе 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ответа об отказе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58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руководителю МИО для подписи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мотивированного ответа об отказе в Центр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58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58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0"/>
        <w:gridCol w:w="3847"/>
        <w:gridCol w:w="2794"/>
        <w:gridCol w:w="3109"/>
      </w:tblGrid>
      <w:tr>
        <w:trPr>
          <w:trHeight w:val="720" w:hRule="atLeast"/>
        </w:trPr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 Рассмотрение и подписание справки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</w:t>
            </w:r>
          </w:p>
        </w:tc>
      </w:tr>
      <w:tr>
        <w:trPr>
          <w:trHeight w:val="30" w:hRule="atLeast"/>
        </w:trPr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Выдача справки получателю государственной услуги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или в Центр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6"/>
        <w:gridCol w:w="4116"/>
        <w:gridCol w:w="2839"/>
        <w:gridCol w:w="2929"/>
      </w:tblGrid>
      <w:tr>
        <w:trPr>
          <w:trHeight w:val="1035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МИО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МИО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обращения от получателя,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или в Центр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Описание действий СФЕ при обращении получателя государственной услуги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получателя государственной услуги в Центр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01981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981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2012 года № 188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«Обеспечение бесплатного подвоза обучающихся и воспитанников к общеобразовательной организации образования и обратно домой»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исключен постановлением акимата Тимирязевского района Северо-Казахстанской области от 21.11.2012 </w:t>
      </w:r>
      <w:r>
        <w:rPr>
          <w:rFonts w:ascii="Times New Roman"/>
          <w:b w:val="false"/>
          <w:i w:val="false"/>
          <w:color w:val="ff0000"/>
          <w:sz w:val="28"/>
        </w:rPr>
        <w:t>N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2012 года №  188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ветеринарной справки» 1. Общие положения</w:t>
      </w:r>
    </w:p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ветеринарной справки» предоставляется ветеринарным врачом (далее - ветврач) подразделения местного исполнительного органа аульного (сельского) округа, осуществляющего деятельность в области ветеринарии (далее – МИО),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 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оказании государственной услуги размещена на интернет-ресурсе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 (выдача бланков ветеринарной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 - в соответствии с Правилами использования платежных документов и осуществления безналичных платежей и переводов денег на территории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17"/>
    <w:bookmarkStart w:name="z7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8"/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 ветеринарный паспорт на животное, документ, подтверждающий оплату стоимости бланка ветеринарной справки, ветврачу МИО по месту нахождения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Ветеринарная справка выдается потребителю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-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обращения потребителя 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за получением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ветврач МИО принимает необходимые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ветеринарную справку, ставит печать либо готовит мотивированный ответ об отказе в предоставлении государственной услуги, регистрирует обращение в журнале, подписывает;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потребителю ветеринарную справку либо мотивированный ответ об отказе в предоставлении государственной услуги.</w:t>
      </w:r>
    </w:p>
    <w:bookmarkEnd w:id="19"/>
    <w:bookmarkStart w:name="z7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8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Start w:name="z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ветеринарной справки»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143"/>
        <w:gridCol w:w="4055"/>
        <w:gridCol w:w="3095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Акжанского сельского округа Тимирязевского района Северо-Казахстанской области»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Акжан, улица Мира, 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5-15-86, факс: 5-15-86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akzhancy@bk.ru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Аксуатского сельского округа Тимирязевского района Северо-Казахстанской области»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Аксуат, улица Муканова, 14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2-25-74, факс: 2-25-35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tan4ikserik_88@mail.ru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Белоградовского сельского округа Тимирязевского района Северо-Казахстанской области»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Белоградовка, улица Школьная, 16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5-20-06, факс: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Lidija-Kurovs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kaja@rambler.ru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Дзержинского сельского округа Тимирязевского района Северо-Казахстанской области»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Дзержинское, улица Маншук Маметовой, 1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5-15-51, факс: 5-15-51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KStabaev@sko.kz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Дмитриевского сельского округа Тимирязевского района Северо-Казахстанской области»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Дмитриевка, улица Молодежная, 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2-32-47, факс: 2-32-47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dmitrievka01@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mail.ru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Докучаевского сельского округа Тимирязевского района Северо-Казахстанской области»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Докучаево, улица Школьная, 21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2-33-35, факс: 2-33-35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E.Erofeeva@sko.kz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Интернационального сельского округа Тимирязевского района Северо-Казахстанской области»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Дружба, улица Мира, 61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5-12-82, факс:5-12-82,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interselokr@rambler.ru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аульного округа Тимирязевского района Северо-Казахстанской области»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аул Есиль, улица Целинная, 10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5-16-79, факс: 5-16-79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akimat_esil@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mail.ru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Комсомольского сельского округа Тимирязевского района Северо-Казахстанской области»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Комсомольское, улица Ленина, 18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5-20-97, факс: 5-20-97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komsakimat@mail.ru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Ленинского сельского округа Тимирязевского района Северо-Казахстанской области»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Ленинское, улица Лесная, 25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5-19-71, факс: 5-19-71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Leninokrug@mail.ru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Мичуринского сельского округа Тимирязевского района Северо-Казахстанской области»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Мичурино, улица Джамбула, 15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2-45-21, факс: 2-45-21 E-mail: 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udolf_moor@mail.ru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Москворецкого сельского округа Тимирязевского района Северо-Казахстанской области»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Москворецкое, улица Садовая, 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5-17-79, факс: 5-17-79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akimatmosk@mail.ru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Куртайского аульного округа Тимирязевского района Северо-Казахстанской области»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Степное, улица Трудовая, 26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5-23-32, факс: 5-23-32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kakimat@bk.ru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Тимирязевского сельского округа Тимирязевского района Северо-Казахстанской области»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Тимирязево, улица Букетова, 25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2-15-43, факс: 2-15-43 E-mail: tim_s.o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@mail.ru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Целинного сельского округа Тимирязевского района Северо-Казахстанской области»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Целинное, улица Школьная, 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5-21-58, факс: 5-21-58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akimat.volkova@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yandex.kz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Хмельницкого сельского округа Тимирязевского района Северо-Казахстанской области»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Хмельницкое, улица Мичурина, 15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2-41-00, факс: 2-41-00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akimat-hso@mail.ru</w:t>
            </w:r>
          </w:p>
        </w:tc>
      </w:tr>
    </w:tbl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2930"/>
        <w:gridCol w:w="3131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 ветеринарную справку, ставит печать либо готовит мотивированный ответ об отказе в предоставлении государственной услуги, подписывает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обращение в журнале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ветеринарную 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25 минут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534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2012 года № 188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ветеринарного паспорта на животное» 1. Общие положения</w:t>
      </w:r>
    </w:p>
    <w:bookmarkStart w:name="z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ветеринарного паспорта на животное» предоставляется ветеринарным врачом (далее - ветврач) подразделения местного исполнительного органа аульного (сельского) округа, осуществляющего деятельность в области ветеринарии (далее - МИО),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«Об утверждении Правил идентификации сельскохозяйственных животных»;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 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оказания государственной услуги размещена на интернет-ресурсе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отказа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 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27"/>
    <w:bookmarkStart w:name="z9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8"/>
    <w:bookmarkStart w:name="z9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заполняется в произвольной форме,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ветеринарного паспорта на животное потребитель обращается к ветврачу МИО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(выписки из ветеринарного паспорта на животное) потребитель обращается в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 за получением ветеринарного паспорта дубликата ветеринарного паспорта на животное, выписки из ветеринарного паспорта на животное):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за получением ветеринарного паспорта (дубликата ветеринарного паспорта на животное, выписки из ветеринарного паспорта на животное);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ветерврач МИО принимает необходимые документы, регистрирует в журнале регистрации заявление потребителя, выдает талон с указанием даты и времени, срока и места получения потребителем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ветеринарный паспорт (дубликат ветеринарного паспорта на животное, выписку из ветеринарного паспорта на животное), ставит печать, регистрирует и подписывает ветеринарный паспорт на животное (дубликат ветеринарного паспорта на животное, выписку из ветеринарного паспорта на животное), либо готовит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потребителю ветеринарный паспорт (дубликат ветеринарного паспорта на животное, выписку из ветеринарного паспорта на животное), либо мотивированный ответ об отказе в предоставлении государственной услуги.</w:t>
      </w:r>
    </w:p>
    <w:bookmarkEnd w:id="29"/>
    <w:bookmarkStart w:name="z10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30"/>
    <w:bookmarkStart w:name="z10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должностных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оказывающих государственные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31"/>
    <w:bookmarkStart w:name="z10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ветеринарного паспорта на животное»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112"/>
        <w:gridCol w:w="4044"/>
        <w:gridCol w:w="3097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Акжанского сельского округа Тимирязевского района Северо-Казахстанской области»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Акжан, улица Мира, 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5-15-86, факс: 5-15-86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akzhancy@bk.ru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Аксуатского сельского округа Тимирязевского района Северо-Казахстанской области»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Аксуат, улица Муканова, 14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2-25-74, факс: 2-25-35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tan4ikserik_88@mail.ru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Белоградовского сельского округа Тимирязевского района Северо-Казахстанской области»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Белоградовка, улица Школьная, 16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5-20-06, факс: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Lidija-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Kurovskaja@rambler.ru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Дзержинского сельского округа Тимирязевского района Северо-Казахстанской области»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Дзержинское, улица Маншук Маметовой, 1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5-15-51, факс: 5-15-51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KStabaev@sko.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Дмитриевского сельского округа Тимирязевского района Северо-Казахстанской области»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Дмитриевка, улица Молодежная, 5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2-32-47, факс: 2-32-47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dmitrievka01@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mail.ru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Докучаевского сельского округа Тимирязевского района Северо-Казахстанской области»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Докучаево, улица Школьная, 21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2-33-35, факс: 2-33-35 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E.Erofeeva@sko.kz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Интернационального сельского округа Тимирязевского района Северо-Казахстанской области»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Дружба, улица Мира, 61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5-12-82, факс:5-12-82,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interselokr@rambler.ru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аульного округа Тимирязевского района Северо-Казахстанской области»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аул Есиль, улица Целинная, 10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5-16-79, факс: 5-16-79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akimat_esil@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mail.ru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Комсомольского сельского округа Тимирязевского района Северо-Казахстанской области»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Комсомольское, улица Ленина, 18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5-20-97, факс: 5-20-97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komsakimat@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mail.ru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Ленинского сельского округа Тимирязевского района Северо-Казахстанской области»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Ленинское, улица Лесная, 25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5-19-71, факс: 5-19-71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Leninokrug@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mail.ru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Мичуринского сельского округа Тимирязевского района Северо-Казахстанской области»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Мичурино, улица Джамбула, 15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2-45-21, факс: 2-45-21 E-mail: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udolf_moor@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mail.ru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Москворецкого сельского округа Тимирязевского района Северо-Казахстанской области»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Москворецкое, улица Садовая, 3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5-17-79, факс: 5-17-79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akimatmosk@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mail.ru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Куртайского аульного округа Тимирязевского района Северо-Казахстанской области»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Степное, улица Трудовая, 26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5-23-32, факс: 5-23-32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kakimat@bk.ru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Тимирязевского сельского округа Тимирязевского района Северо-Казахстанской области»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Тимирязево, улица Букетова, 25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2-15-43, факс: 2-15-43 E-mail: tim_s.o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@mail.ru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Целинного сельского округа Тимирязевского района Северо-Казахстанской области»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Целинное, улица Школьная, 8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5-21-58, факс: 5-21-58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akimat.volkova@yandex.kz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Хмельницкого сельского округа Тимирязевского района Северо-Казахстанской области»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Хмельницкое, улица Мичурина, 15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(71537) 2-41-00, факс: 2-41-00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akimat-hso@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mail.ru</w:t>
            </w:r>
          </w:p>
        </w:tc>
      </w:tr>
    </w:tbl>
    <w:bookmarkStart w:name="z10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структурно-функциональных единиц при обращении потребителя для получения ветеринарного паспорта на животное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3082"/>
        <w:gridCol w:w="1800"/>
        <w:gridCol w:w="4196"/>
        <w:gridCol w:w="2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10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мает необходимые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ветеринарный паспорт на животное, ставит печать, либо готовит мотивированный ответ об отказе в предоставлении государственной услуги, подписывает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паспорт на животное либо мотивированный ответ об отказе в 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 услуги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готовит мотивированный ответ об отказе в предоставлении государственной услуги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паспорт на животное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(трех) рабочих дней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структурно-функциональных единиц СФЕ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2658"/>
        <w:gridCol w:w="2825"/>
        <w:gridCol w:w="3470"/>
        <w:gridCol w:w="3638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 и заявление, регистрирует в журнале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дубликат ветеринарного паспорта на животное (выписку из ветеринарного паспорта на животное), ставит печать, подписывает, либо готовит мотивированный ответ об отказе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ветеринарного паспорта на животное (выписку из ветеринарного паспорта на животное),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(выписку из ветеринарного паспорта на животное), либо мотивированный ответ об отказе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животное),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Процесс предоставления государственной услуги «Выдача ветеринарного паспорта на животное» при обращении потребителя для получения ветеринарного паспорта на животное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534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Процесс предоставления государственной услуги «Выдача ветеринарного паспорта на животное»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81534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